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tblpYSpec="top"/>
        <w:tblOverlap w:val="never"/>
        <w:tblW w:w="0" w:type="auto"/>
        <w:tblBorders>
          <w:top w:val="dashed" w:sz="4" w:space="0" w:color="808080" w:themeColor="background1" w:themeShade="80"/>
          <w:insideH w:val="dashed" w:sz="4" w:space="0" w:color="7F7F7F"/>
          <w:insideV w:val="dashed" w:sz="4" w:space="0" w:color="7F7F7F"/>
        </w:tblBorders>
        <w:tblLook w:val="04A0" w:firstRow="1" w:lastRow="0" w:firstColumn="1" w:lastColumn="0" w:noHBand="0" w:noVBand="1"/>
      </w:tblPr>
      <w:tblGrid>
        <w:gridCol w:w="9360"/>
      </w:tblGrid>
      <w:tr w:rsidR="00F26528" w14:paraId="043358F5" w14:textId="77777777">
        <w:tc>
          <w:tcPr>
            <w:tcW w:w="9576" w:type="dxa"/>
          </w:tcPr>
          <w:p w14:paraId="407FDC4D" w14:textId="77777777" w:rsidR="00F26528" w:rsidRDefault="00F26528">
            <w:pPr>
              <w:pStyle w:val="HeaderFirstPage"/>
              <w:pBdr>
                <w:bottom w:val="none" w:sz="0" w:space="0" w:color="auto"/>
              </w:pBdr>
              <w:spacing w:after="0" w:line="240" w:lineRule="auto"/>
              <w:rPr>
                <w:color w:val="9FB8CD" w:themeColor="accent2"/>
              </w:rPr>
            </w:pPr>
          </w:p>
        </w:tc>
      </w:tr>
    </w:tbl>
    <w:sdt>
      <w:sdtPr>
        <w:alias w:val="Resume Name"/>
        <w:tag w:val="Resume Name"/>
        <w:id w:val="2142538285"/>
        <w:placeholder>
          <w:docPart w:val="3A79DE62183B4F6AB3AFD0B126E401BC"/>
        </w:placeholder>
        <w:docPartList>
          <w:docPartGallery w:val="Quick Parts"/>
          <w:docPartCategory w:val=" Resume Name"/>
        </w:docPartList>
      </w:sdtPr>
      <w:sdtEndPr/>
      <w:sdtContent>
        <w:p w14:paraId="40E86075" w14:textId="77777777" w:rsidR="00F26528" w:rsidRDefault="00F26528">
          <w:pPr>
            <w:pStyle w:val="NoSpacing"/>
          </w:pPr>
        </w:p>
        <w:tbl>
          <w:tblPr>
            <w:tblW w:w="5000" w:type="pct"/>
            <w:jc w:val="center"/>
            <w:tblBorders>
              <w:top w:val="single" w:sz="6" w:space="0" w:color="9FB8CD" w:themeColor="accent2"/>
              <w:left w:val="single" w:sz="6" w:space="0" w:color="9FB8CD" w:themeColor="accent2"/>
              <w:bottom w:val="single" w:sz="6" w:space="0" w:color="9FB8CD" w:themeColor="accent2"/>
              <w:right w:val="single" w:sz="6" w:space="0" w:color="9FB8CD" w:themeColor="accent2"/>
              <w:insideH w:val="single" w:sz="6" w:space="0" w:color="9FB8CD" w:themeColor="accent2"/>
              <w:insideV w:val="single" w:sz="6" w:space="0" w:color="9FB8CD" w:themeColor="accent2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345"/>
            <w:gridCol w:w="8999"/>
          </w:tblGrid>
          <w:tr w:rsidR="00F26528" w14:paraId="693FD971" w14:textId="77777777">
            <w:trPr>
              <w:jc w:val="center"/>
            </w:trPr>
            <w:tc>
              <w:tcPr>
                <w:tcW w:w="365" w:type="dxa"/>
                <w:shd w:val="clear" w:color="auto" w:fill="9FB8CD" w:themeFill="accent2"/>
              </w:tcPr>
              <w:p w14:paraId="2DC93DD9" w14:textId="77777777" w:rsidR="00F26528" w:rsidRDefault="00F26528">
                <w:pPr>
                  <w:spacing w:after="0" w:line="240" w:lineRule="auto"/>
                </w:pPr>
              </w:p>
            </w:tc>
            <w:tc>
              <w:tcPr>
                <w:tcW w:w="9363" w:type="dxa"/>
                <w:tcMar>
                  <w:top w:w="360" w:type="dxa"/>
                  <w:left w:w="360" w:type="dxa"/>
                  <w:bottom w:w="360" w:type="dxa"/>
                  <w:right w:w="360" w:type="dxa"/>
                </w:tcMar>
              </w:tcPr>
              <w:p w14:paraId="1C568367" w14:textId="524BB160" w:rsidR="00F26528" w:rsidRDefault="00070EF6" w:rsidP="00070EF6">
                <w:pPr>
                  <w:pStyle w:val="PersonalName"/>
                  <w:jc w:val="left"/>
                </w:pPr>
                <w:r>
                  <w:t xml:space="preserve">                                  SUGANYA SURESH</w:t>
                </w:r>
              </w:p>
              <w:p w14:paraId="3DFBCA87" w14:textId="11753FA4" w:rsidR="00F26528" w:rsidRDefault="00F26528">
                <w:pPr>
                  <w:pStyle w:val="AddressText"/>
                  <w:spacing w:line="240" w:lineRule="auto"/>
                </w:pPr>
              </w:p>
              <w:p w14:paraId="7F957B26" w14:textId="74E4F1DC" w:rsidR="00F26528" w:rsidRDefault="005E3AF4">
                <w:pPr>
                  <w:pStyle w:val="AddressText"/>
                  <w:spacing w:line="240" w:lineRule="auto"/>
                </w:pPr>
                <w:r>
                  <w:t xml:space="preserve">Phone: </w:t>
                </w:r>
                <w:r w:rsidR="00070EF6">
                  <w:t>9900541489</w:t>
                </w:r>
              </w:p>
              <w:p w14:paraId="24A26667" w14:textId="7FB3AD3C" w:rsidR="00F26528" w:rsidRDefault="005E3AF4">
                <w:pPr>
                  <w:pStyle w:val="AddressText"/>
                  <w:spacing w:line="240" w:lineRule="auto"/>
                </w:pPr>
                <w:r>
                  <w:t xml:space="preserve">E-mail: </w:t>
                </w:r>
                <w:hyperlink r:id="rId8" w:history="1">
                  <w:r w:rsidR="007164C1" w:rsidRPr="00AE393E">
                    <w:rPr>
                      <w:rStyle w:val="Hyperlink"/>
                    </w:rPr>
                    <w:t>suganyalaksh19@gmail.com</w:t>
                  </w:r>
                </w:hyperlink>
                <w:r w:rsidR="007164C1">
                  <w:t xml:space="preserve"> </w:t>
                </w:r>
              </w:p>
              <w:p w14:paraId="053F522A" w14:textId="7C6D5D77" w:rsidR="00F26528" w:rsidRDefault="00F26528">
                <w:pPr>
                  <w:pStyle w:val="AddressText"/>
                  <w:spacing w:line="240" w:lineRule="auto"/>
                  <w:rPr>
                    <w:sz w:val="24"/>
                  </w:rPr>
                </w:pPr>
              </w:p>
            </w:tc>
          </w:tr>
        </w:tbl>
        <w:p w14:paraId="5185A921" w14:textId="77777777" w:rsidR="00F26528" w:rsidRDefault="00E422BF">
          <w:pPr>
            <w:pStyle w:val="NoSpacing"/>
          </w:pPr>
        </w:p>
      </w:sdtContent>
    </w:sdt>
    <w:p w14:paraId="0FB6321B" w14:textId="77777777" w:rsidR="00F26528" w:rsidRDefault="00F26528">
      <w:pPr>
        <w:pStyle w:val="NoSpacing"/>
      </w:pPr>
    </w:p>
    <w:tbl>
      <w:tblPr>
        <w:tblW w:w="5193" w:type="pct"/>
        <w:jc w:val="center"/>
        <w:tblBorders>
          <w:top w:val="single" w:sz="6" w:space="0" w:color="AAB0C7" w:themeColor="accent1" w:themeTint="99"/>
          <w:left w:val="single" w:sz="6" w:space="0" w:color="AAB0C7" w:themeColor="accent1" w:themeTint="99"/>
          <w:bottom w:val="single" w:sz="6" w:space="0" w:color="AAB0C7" w:themeColor="accent1" w:themeTint="99"/>
          <w:right w:val="single" w:sz="6" w:space="0" w:color="AAB0C7" w:themeColor="accent1" w:themeTint="99"/>
          <w:insideH w:val="single" w:sz="6" w:space="0" w:color="AAB0C7" w:themeColor="accent1" w:themeTint="99"/>
          <w:insideV w:val="single" w:sz="6" w:space="0" w:color="AAB0C7" w:themeColor="accent1" w:themeTint="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9"/>
        <w:gridCol w:w="9326"/>
      </w:tblGrid>
      <w:tr w:rsidR="00F26528" w14:paraId="4B5ABD5A" w14:textId="77777777" w:rsidTr="001317CD">
        <w:trPr>
          <w:trHeight w:val="6292"/>
          <w:jc w:val="center"/>
        </w:trPr>
        <w:tc>
          <w:tcPr>
            <w:tcW w:w="379" w:type="dxa"/>
            <w:shd w:val="clear" w:color="auto" w:fill="AAB0C7" w:themeFill="accent1" w:themeFillTint="99"/>
          </w:tcPr>
          <w:p w14:paraId="5BACE47D" w14:textId="77777777" w:rsidR="00F26528" w:rsidRDefault="00F26528">
            <w:pPr>
              <w:spacing w:after="0" w:line="240" w:lineRule="auto"/>
            </w:pPr>
          </w:p>
        </w:tc>
        <w:tc>
          <w:tcPr>
            <w:tcW w:w="0" w:type="auto"/>
            <w:tcMar>
              <w:top w:w="360" w:type="dxa"/>
              <w:left w:w="360" w:type="dxa"/>
              <w:bottom w:w="360" w:type="dxa"/>
              <w:right w:w="360" w:type="dxa"/>
            </w:tcMar>
          </w:tcPr>
          <w:p w14:paraId="12C66F79" w14:textId="4E38BDCF" w:rsidR="00F26528" w:rsidRPr="002B1B6C" w:rsidRDefault="002B1B6C">
            <w:pPr>
              <w:pStyle w:val="Section"/>
              <w:rPr>
                <w:rFonts w:ascii="Arial Black" w:hAnsi="Arial Black"/>
                <w:color w:val="000000" w:themeColor="text1"/>
              </w:rPr>
            </w:pPr>
            <w:r>
              <w:rPr>
                <w:rFonts w:ascii="Arial Black" w:hAnsi="Arial Black"/>
                <w:color w:val="000000" w:themeColor="text1"/>
              </w:rPr>
              <w:t>OBJECTIVE</w:t>
            </w:r>
          </w:p>
          <w:p w14:paraId="61AF2330" w14:textId="37F4B503" w:rsidR="00F26528" w:rsidRDefault="00070EF6">
            <w:pPr>
              <w:pStyle w:val="SubsectionText"/>
            </w:pPr>
            <w:r>
              <w:t>To obtain a teaching position at a well reputed high schoo</w:t>
            </w:r>
            <w:r w:rsidR="00FB0D5F">
              <w:t>l/</w:t>
            </w:r>
            <w:r>
              <w:t>institute that will allow me</w:t>
            </w:r>
            <w:r w:rsidR="00FB0D5F">
              <w:t xml:space="preserve"> </w:t>
            </w:r>
            <w:r>
              <w:t xml:space="preserve">to build classroom </w:t>
            </w:r>
            <w:r w:rsidR="00FB0D5F">
              <w:t xml:space="preserve">community </w:t>
            </w:r>
            <w:r>
              <w:t>and help student achieve academic excellence</w:t>
            </w:r>
            <w:r w:rsidR="005537F0">
              <w:t>.</w:t>
            </w:r>
          </w:p>
          <w:p w14:paraId="41D1065C" w14:textId="0AEDE233" w:rsidR="005537F0" w:rsidRDefault="005537F0">
            <w:pPr>
              <w:pStyle w:val="SubsectionText"/>
            </w:pPr>
          </w:p>
          <w:p w14:paraId="630B6BC8" w14:textId="59819300" w:rsidR="005537F0" w:rsidRPr="002B1B6C" w:rsidRDefault="002B1B6C">
            <w:pPr>
              <w:pStyle w:val="SubsectionText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PERSONAL DETAILS</w:t>
            </w:r>
          </w:p>
          <w:p w14:paraId="7E4A6ECC" w14:textId="7D5A630B" w:rsidR="005537F0" w:rsidRDefault="005537F0">
            <w:pPr>
              <w:pStyle w:val="SubsectionText"/>
            </w:pPr>
            <w:r>
              <w:t>Date of Birth:19th August 1984</w:t>
            </w:r>
          </w:p>
          <w:p w14:paraId="0F9696E8" w14:textId="1EB725AE" w:rsidR="005537F0" w:rsidRDefault="005537F0">
            <w:pPr>
              <w:pStyle w:val="SubsectionText"/>
            </w:pPr>
            <w:r>
              <w:t>Gender :Female</w:t>
            </w:r>
          </w:p>
          <w:p w14:paraId="315671EE" w14:textId="732D4D6A" w:rsidR="005537F0" w:rsidRDefault="005537F0">
            <w:pPr>
              <w:pStyle w:val="SubsectionText"/>
            </w:pPr>
            <w:r>
              <w:t>Nationality :Indian</w:t>
            </w:r>
          </w:p>
          <w:p w14:paraId="09E8DA7D" w14:textId="2BFFC71B" w:rsidR="005537F0" w:rsidRDefault="005537F0">
            <w:pPr>
              <w:pStyle w:val="SubsectionText"/>
            </w:pPr>
            <w:r>
              <w:t>Religion: Hindu</w:t>
            </w:r>
          </w:p>
          <w:p w14:paraId="73C1137B" w14:textId="15B7B10D" w:rsidR="005537F0" w:rsidRDefault="005537F0" w:rsidP="002B1B6C">
            <w:pPr>
              <w:pStyle w:val="SubsectionText"/>
            </w:pPr>
            <w:r>
              <w:t>Language Known: English &amp;</w:t>
            </w:r>
            <w:r w:rsidR="002B1B6C">
              <w:t xml:space="preserve"> Tamil</w:t>
            </w:r>
          </w:p>
          <w:p w14:paraId="431003FC" w14:textId="30909822" w:rsidR="00FE5DEA" w:rsidRDefault="00FE5DEA" w:rsidP="002B1B6C">
            <w:pPr>
              <w:pStyle w:val="SubsectionText"/>
            </w:pPr>
            <w:r>
              <w:t>Marital Status</w:t>
            </w:r>
            <w:r w:rsidR="00A85A35">
              <w:t xml:space="preserve">: </w:t>
            </w:r>
            <w:r>
              <w:t>Married</w:t>
            </w:r>
          </w:p>
          <w:p w14:paraId="1CBA0982" w14:textId="77777777" w:rsidR="003F45B4" w:rsidRDefault="003F45B4" w:rsidP="002B1B6C">
            <w:pPr>
              <w:pStyle w:val="SubsectionText"/>
              <w:rPr>
                <w:rFonts w:ascii="Arial Black" w:hAnsi="Arial Black"/>
              </w:rPr>
            </w:pPr>
          </w:p>
          <w:p w14:paraId="274C52B8" w14:textId="77777777" w:rsidR="003F45B4" w:rsidRDefault="003F45B4" w:rsidP="003F45B4">
            <w:pPr>
              <w:pStyle w:val="SubsectionText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ACADEMIC BACKGROUND</w:t>
            </w:r>
          </w:p>
          <w:p w14:paraId="6AAAB99C" w14:textId="25B68322" w:rsidR="00252239" w:rsidRPr="00FC5EF0" w:rsidRDefault="0054431D" w:rsidP="003F45B4">
            <w:pPr>
              <w:pStyle w:val="SubsectionText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b/>
                <w:bCs/>
                <w:sz w:val="24"/>
                <w:szCs w:val="24"/>
              </w:rPr>
              <w:t>NTT</w:t>
            </w:r>
            <w:r w:rsidR="00FC5EF0">
              <w:rPr>
                <w:rFonts w:ascii="Arial Black" w:hAnsi="Arial Black"/>
                <w:sz w:val="24"/>
                <w:szCs w:val="24"/>
              </w:rPr>
              <w:t xml:space="preserve"> course and </w:t>
            </w:r>
            <w:r w:rsidR="00465C11">
              <w:rPr>
                <w:rFonts w:ascii="Arial Black" w:hAnsi="Arial Black"/>
                <w:sz w:val="24"/>
                <w:szCs w:val="24"/>
              </w:rPr>
              <w:t xml:space="preserve">diploma in primary education </w:t>
            </w:r>
          </w:p>
          <w:p w14:paraId="40D5BD2E" w14:textId="77777777" w:rsidR="00B37EF4" w:rsidRDefault="003F45B4" w:rsidP="00B37EF4">
            <w:pPr>
              <w:pStyle w:val="SubsectionText"/>
            </w:pPr>
            <w:r>
              <w:t>B</w:t>
            </w:r>
            <w:r w:rsidR="001317CD">
              <w:t>.E(Electronic and Communications)</w:t>
            </w:r>
            <w:r w:rsidR="005A4F45">
              <w:t xml:space="preserve"> from Anna University, 2005.</w:t>
            </w:r>
          </w:p>
          <w:p w14:paraId="4CB19C51" w14:textId="7F6FD9F2" w:rsidR="00F26528" w:rsidRDefault="001317CD" w:rsidP="0055551B">
            <w:pPr>
              <w:pStyle w:val="SubsectionText"/>
            </w:pPr>
            <w:r>
              <w:t>Completed S</w:t>
            </w:r>
            <w:r w:rsidR="005A4F45">
              <w:t>.</w:t>
            </w:r>
            <w:r>
              <w:t>S</w:t>
            </w:r>
            <w:r w:rsidR="005A4F45">
              <w:t>.</w:t>
            </w:r>
            <w:r>
              <w:t>L</w:t>
            </w:r>
            <w:r w:rsidR="005A4F45">
              <w:t>.</w:t>
            </w:r>
            <w:r>
              <w:t>C and</w:t>
            </w:r>
            <w:r w:rsidR="005A4F45">
              <w:t xml:space="preserve"> H.S.C from </w:t>
            </w:r>
            <w:r w:rsidR="002B1B6C">
              <w:t>ST. Joseph</w:t>
            </w:r>
            <w:r w:rsidR="005A4F45">
              <w:t xml:space="preserve"> Higher Secondary Matriculation School</w:t>
            </w:r>
            <w:r w:rsidR="002B1B6C">
              <w:t>,</w:t>
            </w:r>
            <w:r w:rsidR="00495802">
              <w:t xml:space="preserve"> </w:t>
            </w:r>
            <w:proofErr w:type="spellStart"/>
            <w:r w:rsidR="005A4F45">
              <w:t>Cuddalore</w:t>
            </w:r>
            <w:proofErr w:type="spellEnd"/>
            <w:r w:rsidR="005A4F45">
              <w:t>.</w:t>
            </w:r>
          </w:p>
          <w:p w14:paraId="01BC80F9" w14:textId="77777777" w:rsidR="0055551B" w:rsidRDefault="0055551B" w:rsidP="0055551B">
            <w:pPr>
              <w:pStyle w:val="SubsectionText"/>
              <w:rPr>
                <w:b/>
                <w:sz w:val="24"/>
                <w:szCs w:val="24"/>
              </w:rPr>
            </w:pPr>
          </w:p>
          <w:p w14:paraId="7D7E75F8" w14:textId="418FFB0B" w:rsidR="00C36A48" w:rsidRPr="0066688F" w:rsidRDefault="0055551B" w:rsidP="0055551B">
            <w:pPr>
              <w:pStyle w:val="SubsectionText"/>
              <w:rPr>
                <w:rFonts w:ascii="Arial Black" w:hAnsi="Arial Black"/>
                <w:b/>
                <w:sz w:val="24"/>
                <w:szCs w:val="24"/>
              </w:rPr>
            </w:pPr>
            <w:r w:rsidRPr="002D6A32">
              <w:rPr>
                <w:rFonts w:ascii="Arial Black" w:hAnsi="Arial Black"/>
                <w:b/>
                <w:sz w:val="24"/>
                <w:szCs w:val="24"/>
              </w:rPr>
              <w:t xml:space="preserve">WORK </w:t>
            </w:r>
          </w:p>
          <w:p w14:paraId="48EC5239" w14:textId="56101204" w:rsidR="00FC4ACF" w:rsidRDefault="007F021F" w:rsidP="0055551B">
            <w:pPr>
              <w:pStyle w:val="SubsectionText"/>
            </w:pPr>
            <w:r>
              <w:t xml:space="preserve">Montessori teacher in </w:t>
            </w:r>
            <w:proofErr w:type="spellStart"/>
            <w:r w:rsidR="00FC4ACF">
              <w:t>Varthika</w:t>
            </w:r>
            <w:proofErr w:type="spellEnd"/>
            <w:r w:rsidR="00FC4ACF">
              <w:t xml:space="preserve"> Montessori preschool </w:t>
            </w:r>
            <w:r w:rsidR="00F04459">
              <w:t xml:space="preserve">(from September 2023 to </w:t>
            </w:r>
            <w:r w:rsidR="0066688F">
              <w:t>March 2025)</w:t>
            </w:r>
          </w:p>
          <w:p w14:paraId="217EA7BE" w14:textId="3CCABE1E" w:rsidR="00A01C4A" w:rsidRDefault="00CD5DC2" w:rsidP="0055551B">
            <w:pPr>
              <w:pStyle w:val="SubsectionText"/>
            </w:pPr>
            <w:r>
              <w:t xml:space="preserve">Senior </w:t>
            </w:r>
            <w:r w:rsidR="00F83555">
              <w:t xml:space="preserve">nursery </w:t>
            </w:r>
            <w:r w:rsidR="00DD11A1">
              <w:t xml:space="preserve">teacher </w:t>
            </w:r>
            <w:r w:rsidR="0055551B">
              <w:t>in</w:t>
            </w:r>
            <w:r w:rsidR="001208F8">
              <w:t xml:space="preserve"> START</w:t>
            </w:r>
            <w:r w:rsidR="00F32E7B">
              <w:t xml:space="preserve"> </w:t>
            </w:r>
            <w:r w:rsidR="001208F8">
              <w:t>SMART Preschool</w:t>
            </w:r>
            <w:r w:rsidR="005D29D6">
              <w:t xml:space="preserve"> (</w:t>
            </w:r>
            <w:r w:rsidR="00EF4C17">
              <w:t>from J</w:t>
            </w:r>
            <w:r w:rsidR="005D29D6">
              <w:t>une 20</w:t>
            </w:r>
            <w:r w:rsidR="008452C6">
              <w:t>19</w:t>
            </w:r>
            <w:r w:rsidR="005D29D6">
              <w:t xml:space="preserve"> </w:t>
            </w:r>
            <w:r w:rsidR="00255D39">
              <w:t xml:space="preserve"> </w:t>
            </w:r>
            <w:r w:rsidR="005D29D6">
              <w:t xml:space="preserve">to </w:t>
            </w:r>
            <w:r w:rsidR="00A01C4A">
              <w:t xml:space="preserve"> Jun 2023</w:t>
            </w:r>
            <w:r w:rsidR="005D29D6">
              <w:t>)</w:t>
            </w:r>
            <w:r w:rsidR="0055551B">
              <w:t>.</w:t>
            </w:r>
          </w:p>
          <w:p w14:paraId="67AEFB19" w14:textId="4630B6A3" w:rsidR="005D29D6" w:rsidRDefault="005D29D6" w:rsidP="0055551B">
            <w:pPr>
              <w:pStyle w:val="SubsectionText"/>
            </w:pPr>
            <w:r>
              <w:t>Worked as a software trainee in GE Healthcare for 10 months</w:t>
            </w:r>
            <w:r w:rsidR="002D6A32">
              <w:t>.</w:t>
            </w:r>
          </w:p>
          <w:p w14:paraId="4397CCE3" w14:textId="77777777" w:rsidR="002D6A32" w:rsidRDefault="002D6A32" w:rsidP="0055551B">
            <w:pPr>
              <w:pStyle w:val="SubsectionText"/>
            </w:pPr>
          </w:p>
          <w:p w14:paraId="53BFDB37" w14:textId="77777777" w:rsidR="002D6A32" w:rsidRDefault="002D6A32" w:rsidP="002D6A32">
            <w:pPr>
              <w:pStyle w:val="SubsectionText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SKILLS</w:t>
            </w:r>
          </w:p>
          <w:p w14:paraId="33CD72C0" w14:textId="3E53FEA5" w:rsidR="00893F6A" w:rsidRDefault="002D6A32" w:rsidP="002D6A32">
            <w:pPr>
              <w:pStyle w:val="SubsectionText"/>
            </w:pPr>
            <w:r>
              <w:t>Java</w:t>
            </w:r>
            <w:r w:rsidR="008762DB">
              <w:t xml:space="preserve"> </w:t>
            </w:r>
            <w:r>
              <w:t>C,</w:t>
            </w:r>
            <w:r w:rsidR="008762DB">
              <w:t xml:space="preserve"> </w:t>
            </w:r>
            <w:r>
              <w:t>C++,</w:t>
            </w:r>
            <w:r w:rsidR="008762DB">
              <w:t xml:space="preserve"> </w:t>
            </w:r>
            <w:r>
              <w:t>Oracle</w:t>
            </w:r>
            <w:r w:rsidR="00055C97">
              <w:t>.</w:t>
            </w:r>
          </w:p>
          <w:p w14:paraId="09A66917" w14:textId="501A4848" w:rsidR="00055C97" w:rsidRDefault="00055C97" w:rsidP="002D6A32">
            <w:pPr>
              <w:pStyle w:val="SubsectionText"/>
            </w:pPr>
          </w:p>
          <w:p w14:paraId="1B53E373" w14:textId="59360EE3" w:rsidR="00055C97" w:rsidRDefault="00055C97" w:rsidP="002D6A32">
            <w:pPr>
              <w:pStyle w:val="SubsectionText"/>
              <w:rPr>
                <w:rFonts w:ascii="Arial Black" w:hAnsi="Arial Black"/>
                <w:sz w:val="24"/>
                <w:szCs w:val="24"/>
              </w:rPr>
            </w:pPr>
            <w:r>
              <w:rPr>
                <w:rFonts w:ascii="Arial Black" w:hAnsi="Arial Black"/>
                <w:sz w:val="24"/>
                <w:szCs w:val="24"/>
              </w:rPr>
              <w:t>DECLARATION</w:t>
            </w:r>
          </w:p>
          <w:p w14:paraId="1DDD3C30" w14:textId="08DBDAA8" w:rsidR="00F26528" w:rsidRPr="009040E1" w:rsidRDefault="00055C97" w:rsidP="009040E1">
            <w:pPr>
              <w:pStyle w:val="SubsectionText"/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 hereby declare that all the above information is true to the best of my knowledge</w:t>
            </w:r>
          </w:p>
        </w:tc>
      </w:tr>
    </w:tbl>
    <w:tbl>
      <w:tblPr>
        <w:tblpPr w:leftFromText="187" w:rightFromText="187" w:tblpYSpec="bottom"/>
        <w:tblOverlap w:val="never"/>
        <w:tblW w:w="0" w:type="auto"/>
        <w:tblBorders>
          <w:top w:val="dashed" w:sz="4" w:space="0" w:color="808080" w:themeColor="background1" w:themeShade="80"/>
          <w:insideH w:val="dashed" w:sz="4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F26528" w14:paraId="06E4E074" w14:textId="77777777">
        <w:trPr>
          <w:trHeight w:val="576"/>
        </w:trPr>
        <w:tc>
          <w:tcPr>
            <w:tcW w:w="9576" w:type="dxa"/>
          </w:tcPr>
          <w:p w14:paraId="731EFD35" w14:textId="77777777" w:rsidR="00F26528" w:rsidRDefault="00F26528">
            <w:pPr>
              <w:spacing w:after="0" w:line="240" w:lineRule="auto"/>
            </w:pPr>
          </w:p>
        </w:tc>
      </w:tr>
    </w:tbl>
    <w:p w14:paraId="711B6ADC" w14:textId="77777777" w:rsidR="00F26528" w:rsidRDefault="00F26528" w:rsidP="002D6A32"/>
    <w:sectPr w:rsidR="00F26528">
      <w:headerReference w:type="even" r:id="rId9"/>
      <w:headerReference w:type="default" r:id="rId10"/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68A7A7" w14:textId="77777777" w:rsidR="00526A03" w:rsidRDefault="00526A03">
      <w:pPr>
        <w:spacing w:after="0" w:line="240" w:lineRule="auto"/>
      </w:pPr>
      <w:r>
        <w:separator/>
      </w:r>
    </w:p>
  </w:endnote>
  <w:endnote w:type="continuationSeparator" w:id="0">
    <w:p w14:paraId="052A603F" w14:textId="77777777" w:rsidR="00526A03" w:rsidRDefault="00526A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decorative"/>
    <w:pitch w:val="variable"/>
    <w:sig w:usb0="00000000" w:usb1="10000000" w:usb2="00000000" w:usb3="00000000" w:csb0="80000000" w:csb1="00000000"/>
  </w:font>
  <w:font w:name="Gill Sans MT">
    <w:altName w:val="Calibri"/>
    <w:panose1 w:val="020B0502020104020203"/>
    <w:charset w:val="00"/>
    <w:family w:val="swiss"/>
    <w:pitch w:val="variable"/>
    <w:sig w:usb0="00000003" w:usb1="00000000" w:usb2="00000000" w:usb3="00000000" w:csb0="00000003" w:csb1="00000000"/>
  </w:font>
  <w:font w:name="Bookman Old Style">
    <w:altName w:val="Tahoma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GMinchoE">
    <w:panose1 w:val="02020809000000000000"/>
    <w:charset w:val="80"/>
    <w:family w:val="modern"/>
    <w:pitch w:val="fixed"/>
    <w:sig w:usb0="E00002FF" w:usb1="2AC7EDFE" w:usb2="00000012" w:usb3="00000000" w:csb0="0002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99915" w14:textId="77777777" w:rsidR="00F26528" w:rsidRDefault="005E3AF4">
    <w:pPr>
      <w:pStyle w:val="FooterLeft"/>
    </w:pPr>
    <w:r>
      <w:rPr>
        <w:color w:val="CEDBE6" w:themeColor="accent2" w:themeTint="80"/>
      </w:rPr>
      <w:sym w:font="Wingdings 3" w:char="F07D"/>
    </w:r>
    <w:r>
      <w:t xml:space="preserve"> 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  <w:r>
      <w:t xml:space="preserve"> | </w:t>
    </w:r>
    <w:sdt>
      <w:sdtPr>
        <w:id w:val="121446346"/>
        <w:showingPlcHdr/>
        <w:text/>
      </w:sdtPr>
      <w:sdtEndPr/>
      <w:sdtContent>
        <w:r>
          <w:t>[Type your phone number]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9644A5" w14:textId="77777777" w:rsidR="00F26528" w:rsidRDefault="005E3AF4">
    <w:pPr>
      <w:pStyle w:val="FooterRight"/>
    </w:pPr>
    <w:r>
      <w:rPr>
        <w:color w:val="CEDBE6" w:themeColor="accent2" w:themeTint="80"/>
      </w:rPr>
      <w:sym w:font="Wingdings 3" w:char="F07D"/>
    </w:r>
    <w:r>
      <w:t xml:space="preserve"> 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| </w:t>
    </w:r>
    <w:sdt>
      <w:sdtPr>
        <w:id w:val="121446365"/>
        <w:temporary/>
        <w:showingPlcHdr/>
        <w:text/>
      </w:sdtPr>
      <w:sdtEndPr/>
      <w:sdtContent>
        <w:r>
          <w:t>[Type your e-mail address]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6C37CE" w14:textId="77777777" w:rsidR="00526A03" w:rsidRDefault="00526A03">
      <w:pPr>
        <w:spacing w:after="0" w:line="240" w:lineRule="auto"/>
      </w:pPr>
      <w:r>
        <w:separator/>
      </w:r>
    </w:p>
  </w:footnote>
  <w:footnote w:type="continuationSeparator" w:id="0">
    <w:p w14:paraId="7AAB05D5" w14:textId="77777777" w:rsidR="00526A03" w:rsidRDefault="00526A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EADCE" w14:textId="77777777" w:rsidR="00F26528" w:rsidRDefault="005E3AF4">
    <w:pPr>
      <w:pStyle w:val="HeaderLeft"/>
      <w:jc w:val="right"/>
    </w:pPr>
    <w:r>
      <w:rPr>
        <w:color w:val="CEDBE6" w:themeColor="accent2" w:themeTint="80"/>
      </w:rPr>
      <w:sym w:font="Wingdings 3" w:char="F07D"/>
    </w:r>
    <w:r>
      <w:t xml:space="preserve"> Resume: </w:t>
    </w:r>
    <w:sdt>
      <w:sdtPr>
        <w:id w:val="176770587"/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057140">
          <w:t>Suresh Samykannu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95EBFB" w14:textId="77777777" w:rsidR="00F26528" w:rsidRDefault="005E3AF4">
    <w:pPr>
      <w:pStyle w:val="HeaderRight"/>
      <w:jc w:val="left"/>
    </w:pPr>
    <w:r>
      <w:rPr>
        <w:color w:val="CEDBE6" w:themeColor="accent2" w:themeTint="80"/>
      </w:rPr>
      <w:sym w:font="Wingdings 3" w:char="F07D"/>
    </w:r>
    <w:r>
      <w:t xml:space="preserve"> Resume: </w:t>
    </w:r>
    <w:sdt>
      <w:sdtPr>
        <w:id w:val="176939009"/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057140">
          <w:t>Suresh Samykannu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BDE213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FB8AC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69C04E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EA9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F0C434A"/>
    <w:lvl w:ilvl="0">
      <w:start w:val="1"/>
      <w:numFmt w:val="bullet"/>
      <w:pStyle w:val="ListBullet5"/>
      <w:lvlText w:val=""/>
      <w:lvlJc w:val="left"/>
      <w:pPr>
        <w:ind w:left="1800" w:hanging="360"/>
      </w:pPr>
      <w:rPr>
        <w:rFonts w:ascii="Symbol" w:hAnsi="Symbol" w:hint="default"/>
        <w:color w:val="9FB8CD" w:themeColor="accent2"/>
      </w:rPr>
    </w:lvl>
  </w:abstractNum>
  <w:abstractNum w:abstractNumId="5" w15:restartNumberingAfterBreak="0">
    <w:nsid w:val="FFFFFF81"/>
    <w:multiLevelType w:val="singleLevel"/>
    <w:tmpl w:val="78B8BCEC"/>
    <w:lvl w:ilvl="0">
      <w:start w:val="1"/>
      <w:numFmt w:val="bullet"/>
      <w:pStyle w:val="ListBullet4"/>
      <w:lvlText w:val=""/>
      <w:lvlJc w:val="left"/>
      <w:pPr>
        <w:ind w:left="1440" w:hanging="360"/>
      </w:pPr>
      <w:rPr>
        <w:rFonts w:ascii="Symbol" w:hAnsi="Symbol" w:hint="default"/>
        <w:outline w:val="0"/>
        <w:emboss w:val="0"/>
        <w:imprint w:val="0"/>
        <w:color w:val="628BAD" w:themeColor="accent2" w:themeShade="BF"/>
      </w:rPr>
    </w:lvl>
  </w:abstractNum>
  <w:abstractNum w:abstractNumId="6" w15:restartNumberingAfterBreak="0">
    <w:nsid w:val="FFFFFF82"/>
    <w:multiLevelType w:val="singleLevel"/>
    <w:tmpl w:val="3D9E3420"/>
    <w:lvl w:ilvl="0">
      <w:start w:val="1"/>
      <w:numFmt w:val="bullet"/>
      <w:pStyle w:val="ListBullet3"/>
      <w:lvlText w:val=""/>
      <w:lvlJc w:val="left"/>
      <w:pPr>
        <w:ind w:left="1080" w:hanging="360"/>
      </w:pPr>
      <w:rPr>
        <w:rFonts w:ascii="Wingdings 3" w:hAnsi="Wingdings 3" w:hint="default"/>
        <w:color w:val="808080" w:themeColor="background1" w:themeShade="80"/>
      </w:rPr>
    </w:lvl>
  </w:abstractNum>
  <w:abstractNum w:abstractNumId="7" w15:restartNumberingAfterBreak="0">
    <w:nsid w:val="FFFFFF83"/>
    <w:multiLevelType w:val="singleLevel"/>
    <w:tmpl w:val="5B846FA6"/>
    <w:lvl w:ilvl="0">
      <w:start w:val="1"/>
      <w:numFmt w:val="bullet"/>
      <w:pStyle w:val="ListBullet2"/>
      <w:lvlText w:val=""/>
      <w:lvlJc w:val="left"/>
      <w:pPr>
        <w:ind w:left="720" w:hanging="360"/>
      </w:pPr>
      <w:rPr>
        <w:rFonts w:ascii="Wingdings 3" w:hAnsi="Wingdings 3" w:hint="default"/>
        <w:color w:val="9FB8CD" w:themeColor="accent2"/>
      </w:rPr>
    </w:lvl>
  </w:abstractNum>
  <w:abstractNum w:abstractNumId="8" w15:restartNumberingAfterBreak="0">
    <w:nsid w:val="FFFFFF88"/>
    <w:multiLevelType w:val="singleLevel"/>
    <w:tmpl w:val="54E8A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4D80CFC"/>
    <w:lvl w:ilvl="0">
      <w:start w:val="1"/>
      <w:numFmt w:val="bullet"/>
      <w:pStyle w:val="ListBullet"/>
      <w:lvlText w:val=""/>
      <w:lvlJc w:val="left"/>
      <w:pPr>
        <w:ind w:left="360" w:hanging="360"/>
      </w:pPr>
      <w:rPr>
        <w:rFonts w:ascii="Wingdings 3" w:hAnsi="Wingdings 3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628BAD" w:themeColor="accent2" w:themeShade="BF"/>
        <w:vertAlign w:val="baseline"/>
      </w:rPr>
    </w:lvl>
  </w:abstractNum>
  <w:num w:numId="1" w16cid:durableId="53116690">
    <w:abstractNumId w:val="9"/>
  </w:num>
  <w:num w:numId="2" w16cid:durableId="502741791">
    <w:abstractNumId w:val="7"/>
  </w:num>
  <w:num w:numId="3" w16cid:durableId="234051509">
    <w:abstractNumId w:val="6"/>
  </w:num>
  <w:num w:numId="4" w16cid:durableId="1446267716">
    <w:abstractNumId w:val="5"/>
  </w:num>
  <w:num w:numId="5" w16cid:durableId="591623451">
    <w:abstractNumId w:val="4"/>
  </w:num>
  <w:num w:numId="6" w16cid:durableId="1703901770">
    <w:abstractNumId w:val="8"/>
  </w:num>
  <w:num w:numId="7" w16cid:durableId="416368215">
    <w:abstractNumId w:val="3"/>
  </w:num>
  <w:num w:numId="8" w16cid:durableId="1249269794">
    <w:abstractNumId w:val="2"/>
  </w:num>
  <w:num w:numId="9" w16cid:durableId="224492111">
    <w:abstractNumId w:val="1"/>
  </w:num>
  <w:num w:numId="10" w16cid:durableId="932662680">
    <w:abstractNumId w:val="0"/>
  </w:num>
  <w:num w:numId="11" w16cid:durableId="904605170">
    <w:abstractNumId w:val="9"/>
  </w:num>
  <w:num w:numId="12" w16cid:durableId="1583371563">
    <w:abstractNumId w:val="7"/>
  </w:num>
  <w:num w:numId="13" w16cid:durableId="1330257385">
    <w:abstractNumId w:val="6"/>
  </w:num>
  <w:num w:numId="14" w16cid:durableId="526672874">
    <w:abstractNumId w:val="5"/>
  </w:num>
  <w:num w:numId="15" w16cid:durableId="1175346351">
    <w:abstractNumId w:val="4"/>
  </w:num>
  <w:num w:numId="16" w16cid:durableId="1477456355">
    <w:abstractNumId w:val="9"/>
  </w:num>
  <w:num w:numId="17" w16cid:durableId="1489325405">
    <w:abstractNumId w:val="7"/>
  </w:num>
  <w:num w:numId="18" w16cid:durableId="127942767">
    <w:abstractNumId w:val="6"/>
  </w:num>
  <w:num w:numId="19" w16cid:durableId="2075591140">
    <w:abstractNumId w:val="5"/>
  </w:num>
  <w:num w:numId="20" w16cid:durableId="1841697883">
    <w:abstractNumId w:val="4"/>
  </w:num>
  <w:num w:numId="21" w16cid:durableId="1815413433">
    <w:abstractNumId w:val="9"/>
  </w:num>
  <w:num w:numId="22" w16cid:durableId="1119953318">
    <w:abstractNumId w:val="7"/>
  </w:num>
  <w:num w:numId="23" w16cid:durableId="1865708428">
    <w:abstractNumId w:val="6"/>
  </w:num>
  <w:num w:numId="24" w16cid:durableId="2041859679">
    <w:abstractNumId w:val="5"/>
  </w:num>
  <w:num w:numId="25" w16cid:durableId="1870557948">
    <w:abstractNumId w:val="4"/>
  </w:num>
  <w:num w:numId="26" w16cid:durableId="1126393643">
    <w:abstractNumId w:val="9"/>
  </w:num>
  <w:num w:numId="27" w16cid:durableId="677124150">
    <w:abstractNumId w:val="7"/>
  </w:num>
  <w:num w:numId="28" w16cid:durableId="513500083">
    <w:abstractNumId w:val="6"/>
  </w:num>
  <w:num w:numId="29" w16cid:durableId="1357190590">
    <w:abstractNumId w:val="5"/>
  </w:num>
  <w:num w:numId="30" w16cid:durableId="53257277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60"/>
  <w:removeDateAndTime/>
  <w:hideGrammaticalErrors/>
  <w:proofState w:spelling="clean"/>
  <w:attachedTemplate r:id="rId1"/>
  <w:revisionView w:inkAnnotations="0"/>
  <w:styleLockQFSet/>
  <w:defaultTabStop w:val="720"/>
  <w:evenAndOddHeaders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140"/>
    <w:rsid w:val="00055C97"/>
    <w:rsid w:val="00057140"/>
    <w:rsid w:val="00070EF6"/>
    <w:rsid w:val="0011224B"/>
    <w:rsid w:val="001208F8"/>
    <w:rsid w:val="001317CD"/>
    <w:rsid w:val="00252239"/>
    <w:rsid w:val="00255D39"/>
    <w:rsid w:val="002B1B6C"/>
    <w:rsid w:val="002D6A32"/>
    <w:rsid w:val="002E0A0F"/>
    <w:rsid w:val="00310DC0"/>
    <w:rsid w:val="003D5119"/>
    <w:rsid w:val="003F45B4"/>
    <w:rsid w:val="00404263"/>
    <w:rsid w:val="00457A3B"/>
    <w:rsid w:val="00465C11"/>
    <w:rsid w:val="00495802"/>
    <w:rsid w:val="004E7B97"/>
    <w:rsid w:val="00514339"/>
    <w:rsid w:val="00526A03"/>
    <w:rsid w:val="0054431D"/>
    <w:rsid w:val="005537F0"/>
    <w:rsid w:val="0055551B"/>
    <w:rsid w:val="00560636"/>
    <w:rsid w:val="005626F0"/>
    <w:rsid w:val="00584123"/>
    <w:rsid w:val="005A4F45"/>
    <w:rsid w:val="005D29D6"/>
    <w:rsid w:val="005D41D4"/>
    <w:rsid w:val="005D438A"/>
    <w:rsid w:val="005E3AF4"/>
    <w:rsid w:val="00641F31"/>
    <w:rsid w:val="0066688F"/>
    <w:rsid w:val="006811E6"/>
    <w:rsid w:val="006C426E"/>
    <w:rsid w:val="007164C1"/>
    <w:rsid w:val="00723CA3"/>
    <w:rsid w:val="00740472"/>
    <w:rsid w:val="007F021F"/>
    <w:rsid w:val="00826BFD"/>
    <w:rsid w:val="008452C6"/>
    <w:rsid w:val="008762DB"/>
    <w:rsid w:val="00893F6A"/>
    <w:rsid w:val="008A4C6C"/>
    <w:rsid w:val="009040E1"/>
    <w:rsid w:val="00972BBC"/>
    <w:rsid w:val="009E2ED2"/>
    <w:rsid w:val="00A01C4A"/>
    <w:rsid w:val="00A739E5"/>
    <w:rsid w:val="00A77380"/>
    <w:rsid w:val="00A84F9A"/>
    <w:rsid w:val="00A85A35"/>
    <w:rsid w:val="00B031A8"/>
    <w:rsid w:val="00B37EF4"/>
    <w:rsid w:val="00B969B6"/>
    <w:rsid w:val="00BB6751"/>
    <w:rsid w:val="00BE25F1"/>
    <w:rsid w:val="00C36A48"/>
    <w:rsid w:val="00C44307"/>
    <w:rsid w:val="00CD5DC2"/>
    <w:rsid w:val="00D33A6B"/>
    <w:rsid w:val="00DD11A1"/>
    <w:rsid w:val="00E422BF"/>
    <w:rsid w:val="00EF4C17"/>
    <w:rsid w:val="00F04459"/>
    <w:rsid w:val="00F26528"/>
    <w:rsid w:val="00F32E7B"/>
    <w:rsid w:val="00F83555"/>
    <w:rsid w:val="00FB0D5F"/>
    <w:rsid w:val="00FC4ACF"/>
    <w:rsid w:val="00FC5EF0"/>
    <w:rsid w:val="00FD24F5"/>
    <w:rsid w:val="00FE5DEA"/>
    <w:rsid w:val="00FE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D7B2D2"/>
  <w15:docId w15:val="{0DD2F90C-59D4-47D1-B747-1463F5DD8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  <w:color w:val="000000" w:themeColor="text1"/>
      <w:sz w:val="20"/>
      <w:szCs w:val="20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semiHidden/>
    <w:unhideWhenUsed/>
    <w:pPr>
      <w:pBdr>
        <w:top w:val="single" w:sz="6" w:space="1" w:color="9FB8CD" w:themeColor="accent2"/>
        <w:left w:val="single" w:sz="6" w:space="1" w:color="9FB8CD" w:themeColor="accent2"/>
        <w:bottom w:val="single" w:sz="6" w:space="1" w:color="9FB8CD" w:themeColor="accent2"/>
        <w:right w:val="single" w:sz="6" w:space="1" w:color="9FB8CD" w:themeColor="accent2"/>
      </w:pBdr>
      <w:shd w:val="clear" w:color="auto" w:fill="9FB8CD" w:themeFill="accent2"/>
      <w:spacing w:before="300" w:after="40"/>
      <w:outlineLvl w:val="0"/>
    </w:pPr>
    <w:rPr>
      <w:rFonts w:asciiTheme="majorHAnsi" w:hAnsiTheme="majorHAnsi"/>
      <w:color w:val="FFFFFF" w:themeColor="background1"/>
      <w:spacing w:val="5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pBdr>
        <w:top w:val="single" w:sz="6" w:space="1" w:color="9FB8CD" w:themeColor="accent2"/>
        <w:left w:val="single" w:sz="48" w:space="1" w:color="9FB8CD" w:themeColor="accent2"/>
        <w:bottom w:val="single" w:sz="6" w:space="1" w:color="9FB8CD" w:themeColor="accent2"/>
        <w:right w:val="single" w:sz="6" w:space="1" w:color="9FB8CD" w:themeColor="accent2"/>
      </w:pBdr>
      <w:spacing w:before="240" w:after="80"/>
      <w:ind w:left="144"/>
      <w:outlineLvl w:val="1"/>
    </w:pPr>
    <w:rPr>
      <w:rFonts w:asciiTheme="majorHAnsi" w:hAnsiTheme="majorHAnsi"/>
      <w:color w:val="628BAD" w:themeColor="accent2" w:themeShade="BF"/>
      <w:spacing w:val="5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pBdr>
        <w:top w:val="single" w:sz="6" w:space="1" w:color="A6A6A6" w:themeColor="background1" w:themeShade="A6"/>
        <w:left w:val="single" w:sz="48" w:space="1" w:color="A6A6A6" w:themeColor="background1" w:themeShade="A6"/>
        <w:bottom w:val="single" w:sz="6" w:space="1" w:color="A6A6A6" w:themeColor="background1" w:themeShade="A6"/>
        <w:right w:val="single" w:sz="6" w:space="1" w:color="A6A6A6" w:themeColor="background1" w:themeShade="A6"/>
      </w:pBdr>
      <w:spacing w:before="200" w:after="80"/>
      <w:ind w:left="144"/>
      <w:outlineLvl w:val="2"/>
    </w:pPr>
    <w:rPr>
      <w:rFonts w:asciiTheme="majorHAnsi" w:hAnsiTheme="majorHAnsi"/>
      <w:color w:val="595959" w:themeColor="text1" w:themeTint="A6"/>
      <w:spacing w:val="5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pBdr>
        <w:bottom w:val="single" w:sz="6" w:space="1" w:color="A6A6A6" w:themeColor="background1" w:themeShade="A6"/>
      </w:pBdr>
      <w:spacing w:before="200" w:after="80"/>
      <w:outlineLvl w:val="3"/>
    </w:pPr>
    <w:rPr>
      <w:rFonts w:asciiTheme="majorHAnsi" w:hAnsiTheme="majorHAnsi"/>
      <w:color w:val="595959" w:themeColor="text1" w:themeTint="A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pBdr>
        <w:bottom w:val="dashed" w:sz="4" w:space="1" w:color="A6A6A6" w:themeColor="background1" w:themeShade="A6"/>
      </w:pBdr>
      <w:spacing w:before="200" w:after="80"/>
      <w:outlineLvl w:val="4"/>
    </w:pPr>
    <w:rPr>
      <w:rFonts w:asciiTheme="majorHAnsi" w:hAnsiTheme="majorHAnsi"/>
      <w:color w:val="404040" w:themeColor="text1" w:themeTint="BF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spacing w:before="200" w:after="80"/>
      <w:outlineLvl w:val="5"/>
    </w:pPr>
    <w:rPr>
      <w:rFonts w:asciiTheme="majorHAnsi" w:hAnsiTheme="majorHAnsi"/>
      <w:b/>
      <w:color w:val="7F7F7F" w:themeColor="background1" w:themeShade="7F"/>
      <w:sz w:val="1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spacing w:before="200" w:after="80"/>
      <w:outlineLvl w:val="6"/>
    </w:pPr>
    <w:rPr>
      <w:rFonts w:asciiTheme="majorHAnsi" w:hAnsiTheme="majorHAnsi"/>
      <w:b/>
      <w:i/>
      <w:color w:val="808080" w:themeColor="background1" w:themeShade="80"/>
      <w:sz w:val="1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spacing w:before="200" w:after="80"/>
      <w:outlineLvl w:val="7"/>
    </w:pPr>
    <w:rPr>
      <w:rFonts w:asciiTheme="majorHAnsi" w:hAnsiTheme="majorHAnsi"/>
      <w:color w:val="9FB8CD" w:themeColor="accent2"/>
      <w:sz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spacing w:before="200" w:after="80"/>
      <w:outlineLvl w:val="8"/>
    </w:pPr>
    <w:rPr>
      <w:rFonts w:asciiTheme="majorHAnsi" w:hAnsiTheme="majorHAnsi"/>
      <w:i/>
      <w:color w:val="9FB8CD" w:themeColor="accent2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basedOn w:val="Normal"/>
    <w:link w:val="NoSpacingChar"/>
    <w:uiPriority w:val="99"/>
    <w:qFormat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color w:val="000000" w:themeColor="text1"/>
      <w:sz w:val="20"/>
      <w:szCs w:val="20"/>
      <w:lang w:eastAsia="ja-JP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color w:val="000000" w:themeColor="text1"/>
      <w:sz w:val="20"/>
      <w:szCs w:val="20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color w:val="000000" w:themeColor="text1"/>
      <w:sz w:val="16"/>
      <w:szCs w:val="16"/>
      <w:lang w:eastAsia="ja-JP"/>
    </w:rPr>
  </w:style>
  <w:style w:type="paragraph" w:styleId="ListBullet">
    <w:name w:val="List Bullet"/>
    <w:basedOn w:val="Normal"/>
    <w:uiPriority w:val="36"/>
    <w:unhideWhenUsed/>
    <w:qFormat/>
    <w:pPr>
      <w:numPr>
        <w:numId w:val="26"/>
      </w:numPr>
      <w:spacing w:after="120"/>
      <w:contextualSpacing/>
    </w:pPr>
  </w:style>
  <w:style w:type="paragraph" w:customStyle="1" w:styleId="Section">
    <w:name w:val="Section"/>
    <w:basedOn w:val="Normal"/>
    <w:next w:val="Normal"/>
    <w:link w:val="SectionChar"/>
    <w:uiPriority w:val="1"/>
    <w:qFormat/>
    <w:pPr>
      <w:spacing w:after="120" w:line="240" w:lineRule="auto"/>
      <w:contextualSpacing/>
    </w:pPr>
    <w:rPr>
      <w:rFonts w:asciiTheme="majorHAnsi" w:hAnsiTheme="majorHAnsi"/>
      <w:b/>
      <w:color w:val="9FB8CD" w:themeColor="accent2"/>
      <w:sz w:val="24"/>
    </w:rPr>
  </w:style>
  <w:style w:type="paragraph" w:customStyle="1" w:styleId="Subsection">
    <w:name w:val="Subsection"/>
    <w:basedOn w:val="Normal"/>
    <w:link w:val="SubsectionChar"/>
    <w:uiPriority w:val="3"/>
    <w:qFormat/>
    <w:pPr>
      <w:spacing w:before="40" w:after="80" w:line="240" w:lineRule="auto"/>
    </w:pPr>
    <w:rPr>
      <w:rFonts w:asciiTheme="majorHAnsi" w:hAnsiTheme="majorHAnsi"/>
      <w:b/>
      <w:color w:val="727CA3" w:themeColor="accent1"/>
      <w:sz w:val="18"/>
    </w:rPr>
  </w:style>
  <w:style w:type="paragraph" w:styleId="Quote">
    <w:name w:val="Quote"/>
    <w:basedOn w:val="Normal"/>
    <w:link w:val="QuoteChar"/>
    <w:uiPriority w:val="29"/>
    <w:qFormat/>
    <w:rPr>
      <w:i/>
      <w:color w:val="7F7F7F" w:themeColor="background1" w:themeShade="7F"/>
    </w:rPr>
  </w:style>
  <w:style w:type="character" w:customStyle="1" w:styleId="QuoteChar">
    <w:name w:val="Quote Char"/>
    <w:basedOn w:val="DefaultParagraphFont"/>
    <w:link w:val="Quote"/>
    <w:uiPriority w:val="29"/>
    <w:rPr>
      <w:rFonts w:cs="Times New Roman"/>
      <w:i/>
      <w:color w:val="7F7F7F" w:themeColor="background1" w:themeShade="7F"/>
      <w:sz w:val="20"/>
      <w:szCs w:val="2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hAnsiTheme="majorHAnsi" w:cs="Times New Roman"/>
      <w:color w:val="628BAD" w:themeColor="accent2" w:themeShade="BF"/>
      <w:spacing w:val="5"/>
      <w:sz w:val="20"/>
      <w:szCs w:val="28"/>
      <w:lang w:eastAsia="ja-JP"/>
    </w:rPr>
  </w:style>
  <w:style w:type="paragraph" w:customStyle="1" w:styleId="PersonalName">
    <w:name w:val="Personal Name"/>
    <w:basedOn w:val="NoSpacing"/>
    <w:link w:val="PersonalNameChar"/>
    <w:uiPriority w:val="1"/>
    <w:qFormat/>
    <w:pPr>
      <w:jc w:val="right"/>
    </w:pPr>
    <w:rPr>
      <w:rFonts w:asciiTheme="majorHAnsi" w:hAnsiTheme="majorHAnsi"/>
      <w:noProof/>
      <w:color w:val="525A7D" w:themeColor="accent1" w:themeShade="BF"/>
      <w:sz w:val="40"/>
      <w:szCs w:val="40"/>
    </w:rPr>
  </w:style>
  <w:style w:type="paragraph" w:styleId="ListBullet2">
    <w:name w:val="List Bullet 2"/>
    <w:basedOn w:val="Normal"/>
    <w:uiPriority w:val="36"/>
    <w:semiHidden/>
    <w:unhideWhenUsed/>
    <w:qFormat/>
    <w:pPr>
      <w:numPr>
        <w:numId w:val="27"/>
      </w:numPr>
      <w:spacing w:after="1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B292CA" w:themeColor="hyperlink"/>
      <w:u w:val="single"/>
    </w:rPr>
  </w:style>
  <w:style w:type="character" w:styleId="BookTitle">
    <w:name w:val="Book Title"/>
    <w:basedOn w:val="DefaultParagraphFont"/>
    <w:uiPriority w:val="33"/>
    <w:qFormat/>
    <w:rPr>
      <w:rFonts w:asciiTheme="majorHAnsi" w:hAnsiTheme="majorHAnsi" w:cs="Times New Roman"/>
      <w:i/>
      <w:color w:val="8E736A" w:themeColor="accent6"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pPr>
      <w:spacing w:after="0" w:line="240" w:lineRule="auto"/>
    </w:pPr>
    <w:rPr>
      <w:rFonts w:asciiTheme="majorHAnsi" w:hAnsiTheme="majorHAnsi"/>
      <w:bCs/>
      <w:color w:val="9FB8CD" w:themeColor="accent2"/>
      <w:sz w:val="16"/>
      <w:szCs w:val="18"/>
    </w:rPr>
  </w:style>
  <w:style w:type="character" w:styleId="Emphasis">
    <w:name w:val="Emphasis"/>
    <w:uiPriority w:val="20"/>
    <w:qFormat/>
    <w:rPr>
      <w:b/>
      <w:i/>
      <w:spacing w:val="0"/>
    </w:rPr>
  </w:style>
  <w:style w:type="character" w:customStyle="1" w:styleId="NoSpacingChar">
    <w:name w:val="No Spacing Char"/>
    <w:basedOn w:val="DefaultParagraphFont"/>
    <w:link w:val="NoSpacing"/>
    <w:uiPriority w:val="99"/>
    <w:rPr>
      <w:rFonts w:cs="Times New Roman"/>
      <w:color w:val="000000" w:themeColor="text1"/>
      <w:sz w:val="20"/>
      <w:szCs w:val="20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semiHidden/>
    <w:rPr>
      <w:rFonts w:asciiTheme="majorHAnsi" w:hAnsiTheme="majorHAnsi" w:cs="Times New Roman"/>
      <w:color w:val="FFFFFF" w:themeColor="background1"/>
      <w:spacing w:val="5"/>
      <w:sz w:val="20"/>
      <w:szCs w:val="32"/>
      <w:shd w:val="clear" w:color="auto" w:fill="9FB8CD" w:themeFill="accent2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hAnsiTheme="majorHAnsi" w:cs="Times New Roman"/>
      <w:color w:val="595959" w:themeColor="text1" w:themeTint="A6"/>
      <w:spacing w:val="5"/>
      <w:sz w:val="20"/>
      <w:szCs w:val="24"/>
      <w:lang w:eastAsia="ja-JP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hAnsiTheme="majorHAnsi" w:cs="Times New Roman"/>
      <w:color w:val="595959" w:themeColor="text1" w:themeTint="A6"/>
      <w:sz w:val="20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hAnsiTheme="majorHAnsi" w:cs="Times New Roman"/>
      <w:color w:val="404040" w:themeColor="text1" w:themeTint="BF"/>
      <w:sz w:val="20"/>
      <w:szCs w:val="26"/>
      <w:lang w:eastAsia="ja-JP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hAnsiTheme="majorHAnsi" w:cs="Times New Roman"/>
      <w:b/>
      <w:color w:val="7F7F7F" w:themeColor="background1" w:themeShade="7F"/>
      <w:sz w:val="18"/>
      <w:szCs w:val="20"/>
      <w:lang w:eastAsia="ja-JP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hAnsiTheme="majorHAnsi" w:cs="Times New Roman"/>
      <w:b/>
      <w:i/>
      <w:color w:val="808080" w:themeColor="background1" w:themeShade="80"/>
      <w:sz w:val="18"/>
      <w:szCs w:val="20"/>
      <w:lang w:eastAsia="ja-JP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hAnsiTheme="majorHAnsi" w:cs="Times New Roman"/>
      <w:color w:val="9FB8CD" w:themeColor="accent2"/>
      <w:sz w:val="18"/>
      <w:szCs w:val="20"/>
      <w:lang w:eastAsia="ja-JP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hAnsiTheme="majorHAnsi" w:cs="Times New Roman"/>
      <w:i/>
      <w:color w:val="9FB8CD" w:themeColor="accent2"/>
      <w:sz w:val="18"/>
      <w:szCs w:val="20"/>
      <w:lang w:eastAsia="ja-JP"/>
    </w:rPr>
  </w:style>
  <w:style w:type="character" w:styleId="IntenseEmphasis">
    <w:name w:val="Intense Emphasis"/>
    <w:basedOn w:val="DefaultParagraphFont"/>
    <w:uiPriority w:val="21"/>
    <w:qFormat/>
    <w:rPr>
      <w:rFonts w:cs="Times New Roman"/>
      <w:b/>
      <w:i/>
      <w:color w:val="BAC737" w:themeColor="accent3" w:themeShade="BF"/>
      <w:sz w:val="20"/>
      <w:szCs w:val="20"/>
    </w:rPr>
  </w:style>
  <w:style w:type="paragraph" w:styleId="IntenseQuote">
    <w:name w:val="Intense Quote"/>
    <w:basedOn w:val="Normal"/>
    <w:link w:val="IntenseQuoteChar"/>
    <w:uiPriority w:val="30"/>
    <w:qFormat/>
    <w:pPr>
      <w:pBdr>
        <w:top w:val="single" w:sz="6" w:space="10" w:color="628BAD" w:themeColor="accent2" w:themeShade="BF"/>
        <w:left w:val="single" w:sz="6" w:space="10" w:color="628BAD" w:themeColor="accent2" w:themeShade="BF"/>
        <w:bottom w:val="single" w:sz="6" w:space="10" w:color="628BAD" w:themeColor="accent2" w:themeShade="BF"/>
        <w:right w:val="single" w:sz="6" w:space="10" w:color="628BAD" w:themeColor="accent2" w:themeShade="BF"/>
      </w:pBdr>
      <w:shd w:val="clear" w:color="auto" w:fill="9FB8CD" w:themeFill="accent2"/>
      <w:ind w:left="720" w:right="720"/>
      <w:jc w:val="center"/>
    </w:pPr>
    <w:rPr>
      <w:rFonts w:asciiTheme="majorHAnsi" w:hAnsiTheme="majorHAnsi"/>
      <w:i/>
      <w:color w:val="FFFFFF" w:themeColor="background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rFonts w:asciiTheme="majorHAnsi" w:hAnsiTheme="majorHAnsi" w:cs="Times New Roman"/>
      <w:i/>
      <w:color w:val="FFFFFF" w:themeColor="background1"/>
      <w:sz w:val="20"/>
      <w:szCs w:val="20"/>
      <w:shd w:val="clear" w:color="auto" w:fill="9FB8CD" w:themeFill="accent2"/>
      <w:lang w:eastAsia="ja-JP"/>
    </w:rPr>
  </w:style>
  <w:style w:type="character" w:styleId="IntenseReference">
    <w:name w:val="Intense Reference"/>
    <w:basedOn w:val="DefaultParagraphFont"/>
    <w:uiPriority w:val="32"/>
    <w:qFormat/>
    <w:rPr>
      <w:rFonts w:cs="Times New Roman"/>
      <w:b/>
      <w:color w:val="525A7D" w:themeColor="accent1" w:themeShade="BF"/>
      <w:sz w:val="20"/>
      <w:szCs w:val="20"/>
      <w:u w:val="single"/>
    </w:rPr>
  </w:style>
  <w:style w:type="paragraph" w:styleId="ListBullet3">
    <w:name w:val="List Bullet 3"/>
    <w:basedOn w:val="Normal"/>
    <w:uiPriority w:val="36"/>
    <w:semiHidden/>
    <w:unhideWhenUsed/>
    <w:qFormat/>
    <w:pPr>
      <w:numPr>
        <w:numId w:val="28"/>
      </w:numPr>
      <w:spacing w:after="120"/>
      <w:contextualSpacing/>
    </w:pPr>
  </w:style>
  <w:style w:type="paragraph" w:styleId="ListBullet4">
    <w:name w:val="List Bullet 4"/>
    <w:basedOn w:val="Normal"/>
    <w:uiPriority w:val="36"/>
    <w:semiHidden/>
    <w:unhideWhenUsed/>
    <w:qFormat/>
    <w:pPr>
      <w:numPr>
        <w:numId w:val="29"/>
      </w:numPr>
      <w:spacing w:after="120"/>
      <w:contextualSpacing/>
    </w:pPr>
  </w:style>
  <w:style w:type="paragraph" w:styleId="ListBullet5">
    <w:name w:val="List Bullet 5"/>
    <w:basedOn w:val="Normal"/>
    <w:uiPriority w:val="36"/>
    <w:semiHidden/>
    <w:unhideWhenUsed/>
    <w:qFormat/>
    <w:pPr>
      <w:numPr>
        <w:numId w:val="30"/>
      </w:numPr>
      <w:spacing w:after="120"/>
      <w:contextualSpacing/>
    </w:pPr>
  </w:style>
  <w:style w:type="character" w:styleId="Strong">
    <w:name w:val="Strong"/>
    <w:uiPriority w:val="22"/>
    <w:qFormat/>
    <w:rPr>
      <w:rFonts w:asciiTheme="minorHAnsi" w:hAnsiTheme="minorHAnsi"/>
      <w:b/>
      <w:color w:val="9FB8CD" w:themeColor="accent2"/>
    </w:rPr>
  </w:style>
  <w:style w:type="character" w:styleId="SubtleEmphasis">
    <w:name w:val="Subtle Emphasis"/>
    <w:basedOn w:val="DefaultParagraphFont"/>
    <w:uiPriority w:val="19"/>
    <w:qFormat/>
    <w:rPr>
      <w:rFonts w:cs="Times New Roman"/>
      <w:i/>
      <w:color w:val="737373" w:themeColor="text1" w:themeTint="8C"/>
      <w:kern w:val="16"/>
      <w:sz w:val="20"/>
      <w:szCs w:val="24"/>
    </w:rPr>
  </w:style>
  <w:style w:type="character" w:styleId="SubtleReference">
    <w:name w:val="Subtle Reference"/>
    <w:basedOn w:val="DefaultParagraphFont"/>
    <w:uiPriority w:val="31"/>
    <w:qFormat/>
    <w:rPr>
      <w:rFonts w:cs="Times New Roman"/>
      <w:color w:val="737373" w:themeColor="text1" w:themeTint="8C"/>
      <w:sz w:val="20"/>
      <w:szCs w:val="20"/>
      <w:u w:val="single"/>
    </w:rPr>
  </w:style>
  <w:style w:type="paragraph" w:styleId="TOC1">
    <w:name w:val="toc 1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</w:pPr>
    <w:rPr>
      <w:smallCaps/>
      <w:noProof/>
      <w:color w:val="9FB8CD" w:themeColor="accent2"/>
    </w:rPr>
  </w:style>
  <w:style w:type="paragraph" w:styleId="TOC2">
    <w:name w:val="toc 2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216"/>
    </w:pPr>
    <w:rPr>
      <w:smallCaps/>
      <w:noProof/>
    </w:rPr>
  </w:style>
  <w:style w:type="paragraph" w:styleId="TOC3">
    <w:name w:val="toc 3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446"/>
    </w:pPr>
    <w:rPr>
      <w:smallCaps/>
      <w:noProof/>
    </w:rPr>
  </w:style>
  <w:style w:type="paragraph" w:styleId="TOC4">
    <w:name w:val="toc 4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662"/>
    </w:pPr>
    <w:rPr>
      <w:smallCaps/>
      <w:noProof/>
    </w:rPr>
  </w:style>
  <w:style w:type="paragraph" w:styleId="TOC5">
    <w:name w:val="toc 5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878"/>
    </w:pPr>
    <w:rPr>
      <w:smallCaps/>
      <w:noProof/>
    </w:rPr>
  </w:style>
  <w:style w:type="paragraph" w:styleId="TOC6">
    <w:name w:val="toc 6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094"/>
    </w:pPr>
    <w:rPr>
      <w:smallCaps/>
      <w:noProof/>
    </w:rPr>
  </w:style>
  <w:style w:type="paragraph" w:styleId="TOC7">
    <w:name w:val="toc 7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325"/>
    </w:pPr>
    <w:rPr>
      <w:smallCaps/>
      <w:noProof/>
    </w:rPr>
  </w:style>
  <w:style w:type="paragraph" w:styleId="TOC8">
    <w:name w:val="toc 8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540"/>
    </w:pPr>
    <w:rPr>
      <w:smallCaps/>
      <w:noProof/>
    </w:rPr>
  </w:style>
  <w:style w:type="paragraph" w:styleId="TOC9">
    <w:name w:val="toc 9"/>
    <w:basedOn w:val="Normal"/>
    <w:next w:val="Normal"/>
    <w:autoRedefine/>
    <w:uiPriority w:val="99"/>
    <w:semiHidden/>
    <w:unhideWhenUsed/>
    <w:qFormat/>
    <w:pPr>
      <w:tabs>
        <w:tab w:val="right" w:leader="dot" w:pos="8630"/>
      </w:tabs>
      <w:spacing w:after="40" w:line="240" w:lineRule="auto"/>
      <w:ind w:left="1760"/>
    </w:pPr>
    <w:rPr>
      <w:smallCaps/>
      <w:noProof/>
    </w:rPr>
  </w:style>
  <w:style w:type="paragraph" w:customStyle="1" w:styleId="SendersAddress">
    <w:name w:val="Sender's Address"/>
    <w:basedOn w:val="NoSpacing"/>
    <w:link w:val="SendersAddressChar"/>
    <w:uiPriority w:val="1"/>
    <w:semiHidden/>
    <w:unhideWhenUsed/>
    <w:qFormat/>
    <w:pPr>
      <w:spacing w:before="200" w:line="276" w:lineRule="auto"/>
      <w:contextualSpacing/>
      <w:jc w:val="right"/>
    </w:pPr>
    <w:rPr>
      <w:rFonts w:asciiTheme="majorHAnsi" w:hAnsiTheme="majorHAnsi"/>
      <w:color w:val="9FB8CD" w:themeColor="accent2"/>
      <w:sz w:val="18"/>
      <w:szCs w:val="18"/>
    </w:rPr>
  </w:style>
  <w:style w:type="paragraph" w:styleId="Subtitle">
    <w:name w:val="Subtitle"/>
    <w:basedOn w:val="Normal"/>
    <w:link w:val="SubtitleChar"/>
    <w:uiPriority w:val="11"/>
    <w:semiHidden/>
    <w:unhideWhenUsed/>
    <w:qFormat/>
    <w:pPr>
      <w:spacing w:after="720" w:line="240" w:lineRule="auto"/>
    </w:pPr>
    <w:rPr>
      <w:rFonts w:asciiTheme="majorHAnsi" w:hAnsiTheme="majorHAnsi" w:cstheme="minorHAnsi"/>
      <w:color w:val="9FB8CD" w:themeColor="accent2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Pr>
      <w:rFonts w:asciiTheme="majorHAnsi" w:hAnsiTheme="majorHAnsi"/>
      <w:color w:val="9FB8CD" w:themeColor="accent2"/>
      <w:sz w:val="24"/>
      <w:szCs w:val="24"/>
      <w:lang w:eastAsia="ja-JP"/>
    </w:rPr>
  </w:style>
  <w:style w:type="paragraph" w:styleId="Title">
    <w:name w:val="Title"/>
    <w:basedOn w:val="Normal"/>
    <w:link w:val="TitleChar"/>
    <w:uiPriority w:val="10"/>
    <w:semiHidden/>
    <w:unhideWhenUsed/>
    <w:qFormat/>
    <w:pPr>
      <w:spacing w:line="240" w:lineRule="auto"/>
    </w:pPr>
    <w:rPr>
      <w:rFonts w:asciiTheme="majorHAnsi" w:hAnsiTheme="majorHAnsi"/>
      <w:color w:val="9FB8CD" w:themeColor="accent2"/>
      <w:sz w:val="52"/>
      <w:szCs w:val="48"/>
    </w:rPr>
  </w:style>
  <w:style w:type="character" w:customStyle="1" w:styleId="TitleChar">
    <w:name w:val="Title Char"/>
    <w:basedOn w:val="DefaultParagraphFont"/>
    <w:link w:val="Title"/>
    <w:uiPriority w:val="10"/>
    <w:semiHidden/>
    <w:rPr>
      <w:rFonts w:asciiTheme="majorHAnsi" w:hAnsiTheme="majorHAnsi" w:cs="Times New Roman"/>
      <w:color w:val="9FB8CD" w:themeColor="accent2"/>
      <w:sz w:val="52"/>
      <w:szCs w:val="48"/>
      <w:lang w:eastAsia="ja-JP"/>
    </w:rPr>
  </w:style>
  <w:style w:type="character" w:customStyle="1" w:styleId="PersonalNameChar">
    <w:name w:val="Personal Name Char"/>
    <w:basedOn w:val="NoSpacingChar"/>
    <w:link w:val="PersonalName"/>
    <w:uiPriority w:val="1"/>
    <w:rPr>
      <w:rFonts w:asciiTheme="majorHAnsi" w:hAnsiTheme="majorHAnsi" w:cs="Times New Roman"/>
      <w:noProof/>
      <w:color w:val="525A7D" w:themeColor="accent1" w:themeShade="BF"/>
      <w:sz w:val="40"/>
      <w:szCs w:val="40"/>
      <w:lang w:eastAsia="ja-JP"/>
    </w:rPr>
  </w:style>
  <w:style w:type="character" w:customStyle="1" w:styleId="SectionChar">
    <w:name w:val="Section Char"/>
    <w:basedOn w:val="DefaultParagraphFont"/>
    <w:link w:val="Section"/>
    <w:uiPriority w:val="1"/>
    <w:rPr>
      <w:rFonts w:asciiTheme="majorHAnsi" w:hAnsiTheme="majorHAnsi" w:cs="Times New Roman"/>
      <w:b/>
      <w:color w:val="9FB8CD" w:themeColor="accent2"/>
      <w:sz w:val="24"/>
      <w:szCs w:val="20"/>
      <w:lang w:eastAsia="ja-JP"/>
    </w:rPr>
  </w:style>
  <w:style w:type="character" w:customStyle="1" w:styleId="SubsectionChar">
    <w:name w:val="Subsection Char"/>
    <w:basedOn w:val="DefaultParagraphFont"/>
    <w:link w:val="Subsection"/>
    <w:uiPriority w:val="3"/>
    <w:rPr>
      <w:rFonts w:asciiTheme="majorHAnsi" w:hAnsiTheme="majorHAnsi" w:cs="Times New Roman"/>
      <w:b/>
      <w:color w:val="727CA3" w:themeColor="accent1"/>
      <w:sz w:val="18"/>
      <w:szCs w:val="20"/>
      <w:lang w:eastAsia="ja-JP"/>
    </w:rPr>
  </w:style>
  <w:style w:type="character" w:customStyle="1" w:styleId="SendersAddressChar">
    <w:name w:val="Sender's Address Char"/>
    <w:basedOn w:val="NoSpacingChar"/>
    <w:link w:val="SendersAddress"/>
    <w:uiPriority w:val="1"/>
    <w:rPr>
      <w:rFonts w:asciiTheme="majorHAnsi" w:hAnsiTheme="majorHAnsi" w:cs="Times New Roman"/>
      <w:color w:val="9FB8CD" w:themeColor="accent2"/>
      <w:sz w:val="18"/>
      <w:szCs w:val="18"/>
      <w:lang w:eastAsia="ja-JP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SubsectionDate">
    <w:name w:val="Subsection Date"/>
    <w:basedOn w:val="Section"/>
    <w:link w:val="SubsectionDateChar"/>
    <w:uiPriority w:val="4"/>
    <w:qFormat/>
    <w:rPr>
      <w:color w:val="727CA3" w:themeColor="accent1"/>
      <w:sz w:val="18"/>
    </w:rPr>
  </w:style>
  <w:style w:type="paragraph" w:customStyle="1" w:styleId="SubsectionText">
    <w:name w:val="Subsection Text"/>
    <w:basedOn w:val="Normal"/>
    <w:uiPriority w:val="5"/>
    <w:qFormat/>
    <w:pPr>
      <w:spacing w:after="320"/>
      <w:contextualSpacing/>
    </w:pPr>
  </w:style>
  <w:style w:type="character" w:customStyle="1" w:styleId="SubsectionDateChar">
    <w:name w:val="Subsection Date Char"/>
    <w:basedOn w:val="SubsectionChar"/>
    <w:link w:val="SubsectionDate"/>
    <w:uiPriority w:val="4"/>
    <w:rPr>
      <w:rFonts w:asciiTheme="majorHAnsi" w:hAnsiTheme="majorHAnsi" w:cs="Times New Roman"/>
      <w:b/>
      <w:color w:val="727CA3" w:themeColor="accent1"/>
      <w:sz w:val="18"/>
      <w:szCs w:val="20"/>
      <w:lang w:eastAsia="ja-JP"/>
    </w:rPr>
  </w:style>
  <w:style w:type="paragraph" w:customStyle="1" w:styleId="FooterFirstPage">
    <w:name w:val="Footer First Page"/>
    <w:basedOn w:val="Footer"/>
    <w:uiPriority w:val="34"/>
    <w:pPr>
      <w:pBdr>
        <w:top w:val="dashed" w:sz="4" w:space="18" w:color="7F7F7F"/>
      </w:pBdr>
      <w:jc w:val="right"/>
    </w:pPr>
    <w:rPr>
      <w:color w:val="7F7F7F" w:themeColor="text1" w:themeTint="80"/>
      <w:szCs w:val="18"/>
    </w:rPr>
  </w:style>
  <w:style w:type="paragraph" w:customStyle="1" w:styleId="HeaderFirstPage">
    <w:name w:val="Header First Page"/>
    <w:basedOn w:val="Header"/>
    <w:qFormat/>
    <w:pPr>
      <w:pBdr>
        <w:bottom w:val="dashed" w:sz="4" w:space="18" w:color="7F7F7F"/>
      </w:pBdr>
      <w:spacing w:line="396" w:lineRule="auto"/>
    </w:pPr>
    <w:rPr>
      <w:color w:val="7F7F7F" w:themeColor="text1" w:themeTint="80"/>
    </w:rPr>
  </w:style>
  <w:style w:type="paragraph" w:customStyle="1" w:styleId="AddressText">
    <w:name w:val="Address Text"/>
    <w:basedOn w:val="NoSpacing"/>
    <w:uiPriority w:val="2"/>
    <w:qFormat/>
    <w:pPr>
      <w:spacing w:before="200" w:line="276" w:lineRule="auto"/>
      <w:contextualSpacing/>
      <w:jc w:val="right"/>
    </w:pPr>
    <w:rPr>
      <w:rFonts w:asciiTheme="majorHAnsi" w:hAnsiTheme="majorHAnsi"/>
      <w:color w:val="9FB8CD" w:themeColor="accent2"/>
      <w:sz w:val="18"/>
      <w:lang w:bidi="he-IL"/>
    </w:rPr>
  </w:style>
  <w:style w:type="paragraph" w:customStyle="1" w:styleId="HeaderLeft">
    <w:name w:val="Header Left"/>
    <w:basedOn w:val="Header"/>
    <w:uiPriority w:val="35"/>
    <w:semiHidden/>
    <w:unhideWhenUsed/>
    <w:qFormat/>
    <w:pPr>
      <w:pBdr>
        <w:bottom w:val="dashed" w:sz="4" w:space="18" w:color="7F7F7F" w:themeColor="text1" w:themeTint="80"/>
      </w:pBdr>
      <w:spacing w:line="396" w:lineRule="auto"/>
      <w:contextualSpacing/>
    </w:pPr>
    <w:rPr>
      <w:color w:val="7F7F7F" w:themeColor="text1" w:themeTint="80"/>
    </w:rPr>
  </w:style>
  <w:style w:type="paragraph" w:customStyle="1" w:styleId="FooterLeft">
    <w:name w:val="Footer Left"/>
    <w:basedOn w:val="Normal"/>
    <w:next w:val="Subsection"/>
    <w:uiPriority w:val="35"/>
    <w:semiHidden/>
    <w:unhideWhenUsed/>
    <w:qFormat/>
    <w:pPr>
      <w:pBdr>
        <w:top w:val="dashed" w:sz="4" w:space="18" w:color="7F7F7F" w:themeColor="text1" w:themeTint="80"/>
      </w:pBdr>
      <w:tabs>
        <w:tab w:val="center" w:pos="4320"/>
        <w:tab w:val="right" w:pos="8640"/>
      </w:tabs>
    </w:pPr>
    <w:rPr>
      <w:color w:val="7F7F7F" w:themeColor="text1" w:themeTint="80"/>
      <w:szCs w:val="18"/>
    </w:rPr>
  </w:style>
  <w:style w:type="paragraph" w:customStyle="1" w:styleId="HeaderRight">
    <w:name w:val="Header Right"/>
    <w:basedOn w:val="Header"/>
    <w:uiPriority w:val="35"/>
    <w:semiHidden/>
    <w:unhideWhenUsed/>
    <w:qFormat/>
    <w:pPr>
      <w:pBdr>
        <w:bottom w:val="dashed" w:sz="4" w:space="18" w:color="7F7F7F"/>
      </w:pBdr>
      <w:spacing w:line="396" w:lineRule="auto"/>
      <w:contextualSpacing/>
      <w:jc w:val="right"/>
    </w:pPr>
    <w:rPr>
      <w:color w:val="7F7F7F" w:themeColor="text1" w:themeTint="80"/>
    </w:rPr>
  </w:style>
  <w:style w:type="paragraph" w:customStyle="1" w:styleId="FooterRight">
    <w:name w:val="Footer Right"/>
    <w:basedOn w:val="Footer"/>
    <w:uiPriority w:val="35"/>
    <w:semiHidden/>
    <w:unhideWhenUsed/>
    <w:qFormat/>
    <w:pPr>
      <w:pBdr>
        <w:top w:val="dashed" w:sz="4" w:space="18" w:color="7F7F7F"/>
      </w:pBdr>
      <w:jc w:val="right"/>
    </w:pPr>
    <w:rPr>
      <w:color w:val="7F7F7F" w:themeColor="text1" w:themeTint="80"/>
      <w:szCs w:val="18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716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11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uganyalaksh19@gmail.com" TargetMode="External" /><Relationship Id="rId13" Type="http://schemas.openxmlformats.org/officeDocument/2006/relationships/fontTable" Target="fontTable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footer" Target="footer2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footer" Target="footer1.xm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10" Type="http://schemas.openxmlformats.org/officeDocument/2006/relationships/header" Target="header2.xml" /><Relationship Id="rId4" Type="http://schemas.openxmlformats.org/officeDocument/2006/relationships/settings" Target="settings.xml" /><Relationship Id="rId9" Type="http://schemas.openxmlformats.org/officeDocument/2006/relationships/header" Target="header1.xml" /><Relationship Id="rId14" Type="http://schemas.openxmlformats.org/officeDocument/2006/relationships/glossaryDocument" Target="glossary/document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33\OriginResume.Dotx" TargetMode="Externa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A79DE62183B4F6AB3AFD0B126E401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45ED6C-D98E-42E9-BA04-D74B9F056666}"/>
      </w:docPartPr>
      <w:docPartBody>
        <w:p w:rsidR="00E20DEF" w:rsidRDefault="00B50450">
          <w:pPr>
            <w:pStyle w:val="3A79DE62183B4F6AB3AFD0B126E401BC"/>
          </w:pPr>
          <w:r>
            <w:rPr>
              <w:rStyle w:val="PlaceholderText"/>
            </w:rPr>
            <w:t>Choose a building block.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decorative"/>
    <w:pitch w:val="variable"/>
    <w:sig w:usb0="00000000" w:usb1="10000000" w:usb2="00000000" w:usb3="00000000" w:csb0="80000000" w:csb1="00000000"/>
  </w:font>
  <w:font w:name="Gill Sans MT">
    <w:altName w:val="Calibri"/>
    <w:panose1 w:val="020B0502020104020203"/>
    <w:charset w:val="00"/>
    <w:family w:val="swiss"/>
    <w:pitch w:val="variable"/>
    <w:sig w:usb0="00000003" w:usb1="00000000" w:usb2="00000000" w:usb3="00000000" w:csb0="00000003" w:csb1="00000000"/>
  </w:font>
  <w:font w:name="Bookman Old Style">
    <w:altName w:val="Tahoma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GMinchoE">
    <w:panose1 w:val="02020809000000000000"/>
    <w:charset w:val="80"/>
    <w:family w:val="modern"/>
    <w:pitch w:val="fixed"/>
    <w:sig w:usb0="E00002FF" w:usb1="2AC7EDFE" w:usb2="00000012" w:usb3="00000000" w:csb0="0002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3FB"/>
    <w:rsid w:val="001B481E"/>
    <w:rsid w:val="003323FB"/>
    <w:rsid w:val="00584123"/>
    <w:rsid w:val="00634AAC"/>
    <w:rsid w:val="007A08E7"/>
    <w:rsid w:val="008E3EBF"/>
    <w:rsid w:val="00917CBE"/>
    <w:rsid w:val="00B031A8"/>
    <w:rsid w:val="00B50450"/>
    <w:rsid w:val="00B8378B"/>
    <w:rsid w:val="00BB6751"/>
    <w:rsid w:val="00BE25F1"/>
    <w:rsid w:val="00D429D2"/>
    <w:rsid w:val="00E20DEF"/>
    <w:rsid w:val="00F95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3A79DE62183B4F6AB3AFD0B126E401BC">
    <w:name w:val="3A79DE62183B4F6AB3AFD0B126E401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 /></Relationships>
</file>

<file path=word/theme/theme1.xml><?xml version="1.0" encoding="utf-8"?>
<a:theme xmlns:a="http://schemas.openxmlformats.org/drawingml/2006/main" name="Origin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rigin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igin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60000"/>
                <a:satMod val="300000"/>
              </a:schemeClr>
            </a:gs>
            <a:gs pos="30000">
              <a:schemeClr val="phClr">
                <a:shade val="80000"/>
                <a:satMod val="230000"/>
              </a:schemeClr>
            </a:gs>
            <a:gs pos="100000">
              <a:schemeClr val="phClr">
                <a:tint val="97000"/>
                <a:satMod val="22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6000"/>
                <a:satMod val="120000"/>
              </a:schemeClr>
              <a:schemeClr val="phClr">
                <a:tint val="90000"/>
              </a:schemeClr>
            </a:duotone>
          </a:blip>
          <a:tile tx="0" ty="0" sx="35000" sy="40000" flip="x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outs:outSpaceData xmlns:outs="http://schemas.microsoft.com/office/2009/outspace/metadata">
  <outs:relatedDates/>
  <outs:relatedDocuments/>
  <outs:relatedPeople/>
  <propertyMetadataList xmlns="http://schemas.microsoft.com/office/2009/outspace/metadata"/>
  <outs:corruptMetadataWasLost>true</outs:corruptMetadataWasLost>
</outs:outSpaceData>
</file>

<file path=customXml/itemProps1.xml><?xml version="1.0" encoding="utf-8"?>
<ds:datastoreItem xmlns:ds="http://schemas.openxmlformats.org/officeDocument/2006/customXml" ds:itemID="{43DEA257-878D-48ED-B352-94E89FDD322F}">
  <ds:schemaRefs>
    <ds:schemaRef ds:uri="http://schemas.microsoft.com/office/2009/outspace/metadata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OriginResume.Dotx</Template>
  <TotalTime>0</TotalTime>
  <Pages>1</Pages>
  <Words>161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Suresh Samykannu</dc:creator>
  <cp:lastModifiedBy>suganyasuresh1908@gmail.com</cp:lastModifiedBy>
  <cp:revision>2</cp:revision>
  <cp:lastPrinted>2023-01-23T22:17:00Z</cp:lastPrinted>
  <dcterms:created xsi:type="dcterms:W3CDTF">2025-05-04T09:18:00Z</dcterms:created>
  <dcterms:modified xsi:type="dcterms:W3CDTF">2025-05-04T09:18:00Z</dcterms:modified>
</cp:coreProperties>
</file>