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Times New Roman"/>
          <w:sz w:val="20"/>
        </w:rPr>
      </w:pPr>
    </w:p>
    <w:p>
      <w:pPr>
        <w:pStyle w:val="6"/>
        <w:spacing w:before="6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1910" w:h="16840"/>
          <w:pgMar w:top="0" w:right="20" w:bottom="0" w:left="0" w:header="720" w:footer="720" w:gutter="0"/>
          <w:cols w:space="720" w:num="1"/>
        </w:sectPr>
      </w:pPr>
    </w:p>
    <w:p>
      <w:pPr>
        <w:spacing w:before="76"/>
        <w:ind w:left="300" w:right="0" w:firstLine="0"/>
        <w:jc w:val="left"/>
        <w:rPr>
          <w:b/>
          <w:sz w:val="32"/>
        </w:rPr>
      </w:pPr>
      <w:r>
        <w:pict>
          <v:group id="_x0000_s1026" o:spid="_x0000_s1026" o:spt="203" style="position:absolute;left:0pt;margin-left:0pt;margin-top:0pt;height:841.95pt;width:202pt;mso-position-horizontal-relative:page;mso-position-vertical-relative:page;z-index:-251655168;mso-width-relative:page;mso-height-relative:page;" coordsize="4040,16839">
            <o:lock v:ext="edit"/>
            <v:rect id="_x0000_s1027" o:spid="_x0000_s1027" o:spt="1" style="position:absolute;left:0;top:0;height:16839;width:4040;" fillcolor="#DEEBF7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28" o:spid="_x0000_s1028" style="position:absolute;left:122;top:3398;height:9374;width:3736;" fillcolor="#303C4F" filled="t" stroked="f" coordorigin="122,3398" coordsize="3736,9374" path="m3858,12759l122,12759,122,12771,3858,12771,3858,12759xm3858,6465l122,6465,122,6477,3858,6477,3858,6465xm3858,3398l122,3398,122,3410,3858,3410,3858,3398xe">
              <v:path arrowok="t"/>
              <v:fill on="t" focussize="0,0"/>
              <v:stroke on="f"/>
              <v:imagedata o:title=""/>
              <o:lock v:ext="edit"/>
            </v:shape>
            <v:shape id="_x0000_s1029" o:spid="_x0000_s1029" o:spt="75" type="#_x0000_t75" style="position:absolute;left:151;top:1159;height:1352;width:1601;" filled="f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shape id="_x0000_s1030" o:spid="_x0000_s1030" o:spt="75" type="#_x0000_t75" style="position:absolute;left:151;top:7032;height:149;width:3552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31" o:spid="_x0000_s1031" o:spt="75" type="#_x0000_t75" style="position:absolute;left:151;top:7612;height:156;width:355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2" o:spid="_x0000_s1032" o:spt="75" type="#_x0000_t75" style="position:absolute;left:151;top:8198;height:156;width:355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3" o:spid="_x0000_s1033" o:spt="75" type="#_x0000_t75" style="position:absolute;left:151;top:8779;height:161;width:3572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34" o:spid="_x0000_s1034" o:spt="75" type="#_x0000_t75" style="position:absolute;left:151;top:9372;height:156;width:355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5" o:spid="_x0000_s1035" o:spt="75" type="#_x0000_t75" style="position:absolute;left:151;top:9957;height:156;width:355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6" o:spid="_x0000_s1036" o:spt="75" type="#_x0000_t75" style="position:absolute;left:151;top:10543;height:156;width:355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7" o:spid="_x0000_s1037" o:spt="75" type="#_x0000_t75" style="position:absolute;left:151;top:11128;height:156;width:355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8" o:spid="_x0000_s1038" o:spt="75" type="#_x0000_t75" style="position:absolute;left:151;top:11709;height:161;width:3572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39" o:spid="_x0000_s1039" style="position:absolute;left:44;top:434;height:16182;width:3882;" fillcolor="#000000" filled="t" stroked="f" coordorigin="44,434" coordsize="3882,16182" path="m3926,16616l44,16616,44,434,3926,434,3926,440,56,440,50,446,56,446,56,16604,50,16604,56,16610,3926,16610,3926,16616xm56,446l50,446,56,440,56,446xm3914,446l56,446,56,440,3914,440,3914,446xm3914,16610l3914,440,3920,446,3926,446,3926,16604,3920,16604,3914,16610xm3926,446l3920,446,3914,440,3926,440,3926,446xm56,16610l50,16604,56,16604,56,16610xm3914,16610l56,16610,56,16604,3914,16604,3914,16610xm3926,16610l3914,16610,3920,16604,3926,16604,3926,16610xe">
              <v:path arrowok="t"/>
              <v:fill on="t" focussize="0,0"/>
              <v:stroke on="f"/>
              <v:imagedata o:title=""/>
              <o:lock v:ext="edit"/>
            </v:shape>
            <v:rect id="_x0000_s1040" o:spid="_x0000_s1040" o:spt="1" style="position:absolute;left:170;top:16525;height:12;width:3630;" fillcolor="#303C4F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1" o:spid="_x0000_s1041" o:spt="1" style="position:absolute;left:151;top:460;height:579;width:2590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2" o:spid="_x0000_s1042" style="position:absolute;left:144;top:454;height:592;width:2602;" fillcolor="#000000" filled="t" stroked="f" coordorigin="144,454" coordsize="2602,592" path="m2746,1046l144,1046,144,454,2746,454,2746,460,156,460,150,466,156,466,156,1034,150,1034,156,1040,2746,1040,2746,1046xm156,466l150,466,156,460,156,466xm2734,466l156,466,156,460,2734,460,2734,466xm2734,1040l2734,460,2740,466,2746,466,2746,1034,2740,1034,2734,1040xm2746,466l2740,466,2734,460,2746,460,2746,466xm156,1040l150,1034,156,1034,156,1040xm2734,1040l156,1040,156,1034,2734,1034,2734,1040xm2746,1040l2734,1040,2740,1034,2746,1034,2746,1040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b/>
          <w:sz w:val="32"/>
        </w:rPr>
        <w:t>Priyanka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Pahwa</w:t>
      </w:r>
    </w:p>
    <w:p>
      <w:pPr>
        <w:pStyle w:val="6"/>
        <w:rPr>
          <w:b/>
          <w:sz w:val="32"/>
        </w:rPr>
      </w:pPr>
    </w:p>
    <w:p>
      <w:pPr>
        <w:pStyle w:val="6"/>
        <w:rPr>
          <w:b/>
          <w:sz w:val="32"/>
        </w:rPr>
      </w:pPr>
    </w:p>
    <w:p>
      <w:pPr>
        <w:pStyle w:val="6"/>
        <w:rPr>
          <w:b/>
          <w:sz w:val="32"/>
        </w:rPr>
      </w:pPr>
    </w:p>
    <w:p>
      <w:pPr>
        <w:pStyle w:val="6"/>
        <w:rPr>
          <w:b/>
          <w:sz w:val="32"/>
        </w:rPr>
      </w:pPr>
    </w:p>
    <w:p>
      <w:pPr>
        <w:pStyle w:val="6"/>
        <w:rPr>
          <w:b/>
          <w:sz w:val="31"/>
        </w:rPr>
      </w:pPr>
    </w:p>
    <w:p>
      <w:pPr>
        <w:pStyle w:val="2"/>
      </w:pPr>
      <w:bookmarkStart w:id="0" w:name="Contact"/>
      <w:bookmarkEnd w:id="0"/>
      <w:r>
        <w:rPr>
          <w:color w:val="242424"/>
        </w:rPr>
        <w:t>Contact</w:t>
      </w:r>
    </w:p>
    <w:p>
      <w:pPr>
        <w:pStyle w:val="3"/>
        <w:spacing w:before="170"/>
        <w:ind w:left="151"/>
      </w:pPr>
      <w:bookmarkStart w:id="1" w:name="Address:"/>
      <w:bookmarkEnd w:id="1"/>
      <w:r>
        <w:t>Address:</w:t>
      </w:r>
    </w:p>
    <w:p>
      <w:pPr>
        <w:pStyle w:val="6"/>
        <w:ind w:left="151" w:right="279"/>
      </w:pPr>
      <w:r>
        <w:t>Unicca Emporis Apt. Flat No.1003</w:t>
      </w:r>
      <w:r>
        <w:rPr>
          <w:spacing w:val="1"/>
        </w:rPr>
        <w:t xml:space="preserve"> </w:t>
      </w:r>
      <w:r>
        <w:t>Block Jal Madhura Nagar, Varthur,</w:t>
      </w:r>
      <w:r>
        <w:rPr>
          <w:spacing w:val="1"/>
        </w:rPr>
        <w:t xml:space="preserve"> </w:t>
      </w:r>
      <w:r>
        <w:t>Whitefield, Bengaluru, KA, 560087.</w:t>
      </w:r>
      <w:r>
        <w:rPr>
          <w:spacing w:val="-52"/>
        </w:rPr>
        <w:t xml:space="preserve"> </w:t>
      </w:r>
      <w:r>
        <w:rPr>
          <w:b/>
        </w:rPr>
        <w:t>Phone:</w:t>
      </w:r>
      <w:r>
        <w:rPr>
          <w:b/>
          <w:spacing w:val="-4"/>
        </w:rPr>
        <w:t xml:space="preserve"> </w:t>
      </w:r>
      <w:r>
        <w:t>+91</w:t>
      </w:r>
      <w:r>
        <w:rPr>
          <w:spacing w:val="-1"/>
        </w:rPr>
        <w:t xml:space="preserve"> </w:t>
      </w:r>
      <w:r>
        <w:t>9413747017,</w:t>
      </w:r>
    </w:p>
    <w:p>
      <w:pPr>
        <w:pStyle w:val="6"/>
        <w:spacing w:before="4" w:line="290" w:lineRule="exact"/>
        <w:ind w:left="151"/>
      </w:pPr>
      <w:r>
        <w:t>9611384749</w:t>
      </w:r>
    </w:p>
    <w:p>
      <w:pPr>
        <w:pStyle w:val="6"/>
        <w:spacing w:line="290" w:lineRule="exact"/>
        <w:ind w:left="151"/>
      </w:pPr>
      <w:r>
        <w:fldChar w:fldCharType="begin"/>
      </w:r>
      <w:r>
        <w:instrText xml:space="preserve"> HYPERLINK "mailto:priyankapahwa9@gmail.com" \h </w:instrText>
      </w:r>
      <w:r>
        <w:fldChar w:fldCharType="separate"/>
      </w:r>
      <w:r>
        <w:rPr>
          <w:b/>
        </w:rPr>
        <w:t>Email:</w:t>
      </w:r>
      <w:r>
        <w:t>priyankapahwa9@gmail.com</w:t>
      </w:r>
      <w:r>
        <w:fldChar w:fldCharType="end"/>
      </w:r>
    </w:p>
    <w:p>
      <w:pPr>
        <w:pStyle w:val="6"/>
        <w:spacing w:before="7"/>
        <w:rPr>
          <w:sz w:val="29"/>
        </w:rPr>
      </w:pPr>
    </w:p>
    <w:p>
      <w:pPr>
        <w:pStyle w:val="2"/>
      </w:pPr>
      <w:bookmarkStart w:id="2" w:name="Skills"/>
      <w:bookmarkEnd w:id="2"/>
      <w:r>
        <w:rPr>
          <w:color w:val="242424"/>
        </w:rPr>
        <w:t>Skills</w:t>
      </w:r>
    </w:p>
    <w:p>
      <w:pPr>
        <w:pStyle w:val="6"/>
        <w:spacing w:before="168" w:line="480" w:lineRule="auto"/>
        <w:ind w:left="151" w:right="1284"/>
      </w:pPr>
      <w:r>
        <w:t>Good Leadership Skills</w:t>
      </w:r>
      <w:r>
        <w:rPr>
          <w:spacing w:val="1"/>
        </w:rPr>
        <w:t xml:space="preserve"> </w:t>
      </w:r>
      <w:r>
        <w:t>Time Management</w:t>
      </w:r>
      <w:r>
        <w:rPr>
          <w:spacing w:val="1"/>
        </w:rPr>
        <w:t xml:space="preserve"> </w:t>
      </w:r>
      <w:r>
        <w:t>Creative</w:t>
      </w:r>
      <w:r>
        <w:rPr>
          <w:spacing w:val="-6"/>
        </w:rPr>
        <w:t xml:space="preserve"> </w:t>
      </w:r>
      <w:r>
        <w:t>Lesson</w:t>
      </w:r>
      <w:r>
        <w:rPr>
          <w:spacing w:val="-3"/>
        </w:rPr>
        <w:t xml:space="preserve"> </w:t>
      </w:r>
      <w:r>
        <w:t>Planning</w:t>
      </w:r>
    </w:p>
    <w:p>
      <w:pPr>
        <w:pStyle w:val="6"/>
        <w:spacing w:before="2" w:line="480" w:lineRule="auto"/>
        <w:ind w:left="151" w:right="941"/>
      </w:pPr>
      <w:r>
        <w:t>Patience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Understanding</w:t>
      </w:r>
      <w:r>
        <w:rPr>
          <w:spacing w:val="-51"/>
        </w:rPr>
        <w:t xml:space="preserve"> </w:t>
      </w:r>
      <w:r>
        <w:t>Communication Skills</w:t>
      </w:r>
      <w:r>
        <w:rPr>
          <w:spacing w:val="1"/>
        </w:rPr>
        <w:t xml:space="preserve"> </w:t>
      </w:r>
      <w:r>
        <w:t>Behavioral Management</w:t>
      </w:r>
      <w:r>
        <w:rPr>
          <w:spacing w:val="1"/>
        </w:rPr>
        <w:t xml:space="preserve"> </w:t>
      </w:r>
      <w:r>
        <w:t>Critical</w:t>
      </w:r>
      <w:r>
        <w:rPr>
          <w:spacing w:val="-3"/>
        </w:rPr>
        <w:t xml:space="preserve"> </w:t>
      </w:r>
      <w:r>
        <w:t>Thinking</w:t>
      </w:r>
    </w:p>
    <w:p>
      <w:pPr>
        <w:pStyle w:val="6"/>
        <w:spacing w:before="1" w:line="482" w:lineRule="auto"/>
        <w:ind w:left="151" w:right="523"/>
      </w:pPr>
      <w:r>
        <w:t>Knowledge of Curriculum</w:t>
      </w:r>
      <w:r>
        <w:rPr>
          <w:spacing w:val="1"/>
        </w:rPr>
        <w:t xml:space="preserve"> </w:t>
      </w:r>
      <w:r>
        <w:t>Creating</w:t>
      </w:r>
      <w:r>
        <w:rPr>
          <w:spacing w:val="-5"/>
        </w:rPr>
        <w:t xml:space="preserve"> </w:t>
      </w:r>
      <w:r>
        <w:t>Exams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assignments</w:t>
      </w:r>
    </w:p>
    <w:p>
      <w:pPr>
        <w:pStyle w:val="6"/>
        <w:rPr>
          <w:sz w:val="29"/>
        </w:rPr>
      </w:pPr>
    </w:p>
    <w:p>
      <w:pPr>
        <w:pStyle w:val="2"/>
      </w:pPr>
      <w:bookmarkStart w:id="3" w:name="Education"/>
      <w:bookmarkEnd w:id="3"/>
      <w:r>
        <w:rPr>
          <w:color w:val="242424"/>
        </w:rPr>
        <w:t>Education</w:t>
      </w:r>
    </w:p>
    <w:p>
      <w:pPr>
        <w:pStyle w:val="8"/>
        <w:numPr>
          <w:ilvl w:val="0"/>
          <w:numId w:val="1"/>
        </w:numPr>
        <w:tabs>
          <w:tab w:val="left" w:pos="434"/>
          <w:tab w:val="left" w:pos="435"/>
        </w:tabs>
        <w:spacing w:before="168" w:after="0" w:line="240" w:lineRule="auto"/>
        <w:ind w:left="434" w:right="0" w:hanging="363"/>
        <w:jc w:val="left"/>
        <w:rPr>
          <w:rFonts w:ascii="Symbol" w:hAnsi="Symbol"/>
          <w:b/>
          <w:sz w:val="24"/>
        </w:rPr>
      </w:pPr>
      <w:r>
        <w:rPr>
          <w:sz w:val="24"/>
        </w:rPr>
        <w:t>Bachelor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Education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(B.Ed.)</w:t>
      </w:r>
    </w:p>
    <w:p>
      <w:pPr>
        <w:pStyle w:val="6"/>
        <w:ind w:left="434"/>
      </w:pPr>
      <w:r>
        <w:t>(Biological</w:t>
      </w:r>
      <w:r>
        <w:rPr>
          <w:spacing w:val="-4"/>
        </w:rPr>
        <w:t xml:space="preserve"> </w:t>
      </w:r>
      <w:r>
        <w:t>Science)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2013-14.</w:t>
      </w:r>
    </w:p>
    <w:p>
      <w:pPr>
        <w:pStyle w:val="8"/>
        <w:numPr>
          <w:ilvl w:val="0"/>
          <w:numId w:val="1"/>
        </w:numPr>
        <w:tabs>
          <w:tab w:val="left" w:pos="434"/>
          <w:tab w:val="left" w:pos="435"/>
        </w:tabs>
        <w:spacing w:before="119" w:after="0" w:line="242" w:lineRule="auto"/>
        <w:ind w:left="434" w:right="0" w:hanging="360"/>
        <w:jc w:val="left"/>
        <w:rPr>
          <w:rFonts w:ascii="Symbol" w:hAnsi="Symbol"/>
          <w:sz w:val="24"/>
        </w:rPr>
      </w:pPr>
      <w:r>
        <w:rPr>
          <w:sz w:val="24"/>
        </w:rPr>
        <w:t>M.Sc. in Biochemistry from Nirma</w:t>
      </w:r>
      <w:r>
        <w:rPr>
          <w:spacing w:val="1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6"/>
          <w:sz w:val="24"/>
        </w:rPr>
        <w:t xml:space="preserve"> </w:t>
      </w:r>
      <w:r>
        <w:rPr>
          <w:sz w:val="24"/>
        </w:rPr>
        <w:t>Ahmedabad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2010-12.</w:t>
      </w:r>
    </w:p>
    <w:p>
      <w:pPr>
        <w:pStyle w:val="8"/>
        <w:numPr>
          <w:ilvl w:val="0"/>
          <w:numId w:val="1"/>
        </w:numPr>
        <w:tabs>
          <w:tab w:val="left" w:pos="434"/>
          <w:tab w:val="left" w:pos="435"/>
        </w:tabs>
        <w:spacing w:before="115" w:after="0" w:line="240" w:lineRule="auto"/>
        <w:ind w:left="434" w:right="177" w:hanging="360"/>
        <w:jc w:val="left"/>
        <w:rPr>
          <w:rFonts w:ascii="Symbol" w:hAnsi="Symbol"/>
          <w:sz w:val="24"/>
        </w:rPr>
      </w:pPr>
      <w:r>
        <w:rPr>
          <w:sz w:val="24"/>
        </w:rPr>
        <w:t>B.Sc in Biotechnology from JECRC</w:t>
      </w:r>
      <w:r>
        <w:rPr>
          <w:spacing w:val="-53"/>
          <w:sz w:val="24"/>
        </w:rPr>
        <w:t xml:space="preserve"> </w:t>
      </w:r>
      <w:r>
        <w:rPr>
          <w:sz w:val="24"/>
        </w:rPr>
        <w:t>college, Rajasthan University in</w:t>
      </w:r>
      <w:r>
        <w:rPr>
          <w:spacing w:val="1"/>
          <w:sz w:val="24"/>
        </w:rPr>
        <w:t xml:space="preserve"> </w:t>
      </w:r>
      <w:r>
        <w:rPr>
          <w:sz w:val="24"/>
        </w:rPr>
        <w:t>2007-2010.</w:t>
      </w:r>
    </w:p>
    <w:p>
      <w:pPr>
        <w:pStyle w:val="3"/>
        <w:spacing w:before="52"/>
      </w:pPr>
      <w:r>
        <w:rPr>
          <w:b w:val="0"/>
        </w:rPr>
        <w:br w:type="column"/>
      </w:r>
      <w:r>
        <w:t>P</w:t>
      </w:r>
      <w:r>
        <w:rPr>
          <w:color w:val="242424"/>
        </w:rPr>
        <w:t>rofessional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Summary</w:t>
      </w:r>
    </w:p>
    <w:p>
      <w:pPr>
        <w:pStyle w:val="6"/>
        <w:spacing w:before="5"/>
        <w:rPr>
          <w:b/>
          <w:sz w:val="19"/>
        </w:rPr>
      </w:pPr>
    </w:p>
    <w:p>
      <w:pPr>
        <w:pStyle w:val="6"/>
        <w:ind w:left="223" w:right="268"/>
        <w:jc w:val="both"/>
      </w:pPr>
      <w:r>
        <w:rPr>
          <w:color w:val="242424"/>
        </w:rPr>
        <w:t>Passionate science teacher with 8+ years of experience possessing excellent</w:t>
      </w:r>
      <w:r>
        <w:rPr>
          <w:color w:val="242424"/>
          <w:spacing w:val="-52"/>
        </w:rPr>
        <w:t xml:space="preserve"> </w:t>
      </w:r>
      <w:r>
        <w:rPr>
          <w:color w:val="242424"/>
        </w:rPr>
        <w:t>classroom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management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skills,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with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solid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commitment,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enthusiasm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1"/>
        </w:rPr>
        <w:t xml:space="preserve"> </w:t>
      </w:r>
      <w:r>
        <w:rPr>
          <w:color w:val="242424"/>
          <w:spacing w:val="-1"/>
        </w:rPr>
        <w:t>dedication.</w:t>
      </w:r>
      <w:r>
        <w:rPr>
          <w:color w:val="242424"/>
          <w:spacing w:val="-19"/>
        </w:rPr>
        <w:t xml:space="preserve"> </w:t>
      </w:r>
      <w:r>
        <w:rPr>
          <w:color w:val="242424"/>
          <w:spacing w:val="-1"/>
        </w:rPr>
        <w:t>Developing</w:t>
      </w:r>
      <w:r>
        <w:rPr>
          <w:color w:val="242424"/>
          <w:spacing w:val="-11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14"/>
        </w:rPr>
        <w:t xml:space="preserve"> </w:t>
      </w:r>
      <w:r>
        <w:rPr>
          <w:color w:val="242424"/>
        </w:rPr>
        <w:t>fostering</w:t>
      </w:r>
      <w:r>
        <w:rPr>
          <w:color w:val="242424"/>
          <w:spacing w:val="-14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12"/>
        </w:rPr>
        <w:t xml:space="preserve"> </w:t>
      </w:r>
      <w:r>
        <w:rPr>
          <w:color w:val="242424"/>
        </w:rPr>
        <w:t>appropriate</w:t>
      </w:r>
      <w:r>
        <w:rPr>
          <w:color w:val="242424"/>
          <w:spacing w:val="-15"/>
        </w:rPr>
        <w:t xml:space="preserve"> </w:t>
      </w:r>
      <w:r>
        <w:rPr>
          <w:color w:val="242424"/>
        </w:rPr>
        <w:t>skills</w:t>
      </w:r>
      <w:r>
        <w:rPr>
          <w:color w:val="242424"/>
          <w:spacing w:val="-12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14"/>
        </w:rPr>
        <w:t xml:space="preserve"> </w:t>
      </w:r>
      <w:r>
        <w:rPr>
          <w:color w:val="242424"/>
        </w:rPr>
        <w:t>social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abilities</w:t>
      </w:r>
      <w:r>
        <w:rPr>
          <w:color w:val="242424"/>
          <w:spacing w:val="-52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enable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optimum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development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of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children.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Able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7"/>
        </w:rPr>
        <w:t xml:space="preserve"> </w:t>
      </w:r>
      <w:r>
        <w:rPr>
          <w:color w:val="242424"/>
        </w:rPr>
        <w:t>devise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develop</w:t>
      </w:r>
      <w:r>
        <w:rPr>
          <w:color w:val="242424"/>
          <w:spacing w:val="-52"/>
        </w:rPr>
        <w:t xml:space="preserve"> </w:t>
      </w:r>
      <w:r>
        <w:rPr>
          <w:color w:val="242424"/>
        </w:rPr>
        <w:t>ways to encourage a pupil further, and inspire pupils to help them deepen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their knowledge and understanding that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helped improve their final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test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result. Possess superior inter personal and communication skills to foster</w:t>
      </w:r>
      <w:r>
        <w:rPr>
          <w:color w:val="242424"/>
          <w:spacing w:val="1"/>
        </w:rPr>
        <w:t xml:space="preserve"> </w:t>
      </w:r>
      <w:r>
        <w:rPr>
          <w:color w:val="242424"/>
        </w:rPr>
        <w:t>meaningful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relationships</w:t>
      </w:r>
      <w:r>
        <w:rPr>
          <w:color w:val="242424"/>
          <w:spacing w:val="-2"/>
        </w:rPr>
        <w:t xml:space="preserve"> </w:t>
      </w:r>
      <w:r>
        <w:rPr>
          <w:color w:val="242424"/>
        </w:rPr>
        <w:t>with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>students</w:t>
      </w:r>
      <w:r>
        <w:rPr>
          <w:color w:val="242424"/>
          <w:spacing w:val="-3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colleagues.</w:t>
      </w:r>
      <w:bookmarkStart w:id="10" w:name="_GoBack"/>
      <w:bookmarkEnd w:id="10"/>
    </w:p>
    <w:p>
      <w:pPr>
        <w:pStyle w:val="6"/>
        <w:spacing w:before="10"/>
        <w:rPr>
          <w:sz w:val="19"/>
        </w:rPr>
      </w:pPr>
    </w:p>
    <w:p>
      <w:pPr>
        <w:pStyle w:val="2"/>
        <w:ind w:left="223"/>
      </w:pPr>
      <w:bookmarkStart w:id="4" w:name="Experience"/>
      <w:bookmarkEnd w:id="4"/>
      <w:r>
        <w:rPr>
          <w:color w:val="242424"/>
        </w:rPr>
        <w:t>Experience</w:t>
      </w:r>
    </w:p>
    <w:p>
      <w:pPr>
        <w:pStyle w:val="6"/>
        <w:spacing w:before="7"/>
        <w:rPr>
          <w:rFonts w:ascii="Calibri Light"/>
          <w:sz w:val="3"/>
        </w:rPr>
      </w:pPr>
    </w:p>
    <w:p>
      <w:pPr>
        <w:pStyle w:val="6"/>
        <w:spacing w:line="20" w:lineRule="exact"/>
        <w:ind w:left="189"/>
        <w:rPr>
          <w:rFonts w:ascii="Calibri Light"/>
          <w:sz w:val="2"/>
        </w:rPr>
      </w:pPr>
      <w:r>
        <w:rPr>
          <w:rFonts w:ascii="Calibri Light"/>
          <w:sz w:val="2"/>
        </w:rPr>
        <w:pict>
          <v:group id="_x0000_s1043" o:spid="_x0000_s1043" o:spt="203" style="height:0.6pt;width:373.4pt;" coordsize="7468,12">
            <o:lock v:ext="edit"/>
            <v:rect id="_x0000_s1044" o:spid="_x0000_s1044" o:spt="1" style="position:absolute;left:0;top:0;height:12;width:7468;" fillcolor="#303C4F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>
      <w:pPr>
        <w:pStyle w:val="8"/>
        <w:numPr>
          <w:ilvl w:val="0"/>
          <w:numId w:val="2"/>
        </w:numPr>
        <w:tabs>
          <w:tab w:val="left" w:pos="507"/>
        </w:tabs>
        <w:spacing w:before="110" w:after="0" w:line="240" w:lineRule="auto"/>
        <w:ind w:left="506" w:right="1210" w:hanging="360"/>
        <w:jc w:val="left"/>
        <w:rPr>
          <w:sz w:val="24"/>
        </w:rPr>
      </w:pPr>
      <w:r>
        <w:rPr>
          <w:rFonts w:hint="default"/>
          <w:b/>
          <w:sz w:val="24"/>
          <w:lang w:val="en-US"/>
        </w:rPr>
        <w:t>B</w:t>
      </w:r>
      <w:r>
        <w:rPr>
          <w:b/>
          <w:sz w:val="24"/>
        </w:rPr>
        <w:t xml:space="preserve">iology and Chemistry mentor </w:t>
      </w:r>
      <w:r>
        <w:rPr>
          <w:sz w:val="24"/>
        </w:rPr>
        <w:t>at Gear innovative international</w:t>
      </w:r>
      <w:r>
        <w:rPr>
          <w:spacing w:val="-53"/>
          <w:sz w:val="24"/>
        </w:rPr>
        <w:t xml:space="preserve"> </w:t>
      </w:r>
      <w:r>
        <w:rPr>
          <w:sz w:val="24"/>
        </w:rPr>
        <w:t>school,</w:t>
      </w:r>
      <w:r>
        <w:rPr>
          <w:spacing w:val="-5"/>
          <w:sz w:val="24"/>
        </w:rPr>
        <w:t xml:space="preserve"> </w:t>
      </w:r>
      <w:r>
        <w:rPr>
          <w:sz w:val="24"/>
        </w:rPr>
        <w:t>handling</w:t>
      </w:r>
      <w:r>
        <w:rPr>
          <w:spacing w:val="-1"/>
          <w:sz w:val="24"/>
        </w:rPr>
        <w:t xml:space="preserve"> </w:t>
      </w:r>
      <w:r>
        <w:rPr>
          <w:sz w:val="24"/>
        </w:rPr>
        <w:t>8-10</w:t>
      </w:r>
      <w:r>
        <w:rPr>
          <w:spacing w:val="1"/>
          <w:sz w:val="24"/>
        </w:rPr>
        <w:t xml:space="preserve"> </w:t>
      </w:r>
      <w:r>
        <w:rPr>
          <w:sz w:val="24"/>
        </w:rPr>
        <w:t>th</w:t>
      </w:r>
      <w:r>
        <w:rPr>
          <w:spacing w:val="-4"/>
          <w:sz w:val="24"/>
        </w:rPr>
        <w:t xml:space="preserve"> </w:t>
      </w:r>
      <w:r>
        <w:rPr>
          <w:sz w:val="24"/>
        </w:rPr>
        <w:t>class,</w:t>
      </w:r>
      <w:r>
        <w:rPr>
          <w:spacing w:val="1"/>
          <w:sz w:val="24"/>
        </w:rPr>
        <w:t xml:space="preserve"> </w:t>
      </w:r>
      <w:r>
        <w:rPr>
          <w:sz w:val="24"/>
        </w:rPr>
        <w:t>01-06-2021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rFonts w:hint="default"/>
          <w:sz w:val="24"/>
          <w:lang w:val="en-US"/>
        </w:rPr>
        <w:t>Till date</w:t>
      </w:r>
      <w:r>
        <w:rPr>
          <w:sz w:val="24"/>
        </w:rPr>
        <w:t>.</w:t>
      </w:r>
    </w:p>
    <w:p>
      <w:pPr>
        <w:pStyle w:val="8"/>
        <w:numPr>
          <w:ilvl w:val="0"/>
          <w:numId w:val="2"/>
        </w:numPr>
        <w:tabs>
          <w:tab w:val="left" w:pos="507"/>
        </w:tabs>
        <w:spacing w:before="2" w:after="0" w:line="240" w:lineRule="auto"/>
        <w:ind w:left="506" w:right="745" w:hanging="360"/>
        <w:jc w:val="left"/>
        <w:rPr>
          <w:sz w:val="24"/>
        </w:rPr>
      </w:pPr>
      <w:r>
        <w:rPr>
          <w:rFonts w:hint="default"/>
          <w:sz w:val="24"/>
          <w:lang w:val="en-US"/>
        </w:rPr>
        <w:t>Freelancing</w:t>
      </w:r>
      <w:r>
        <w:rPr>
          <w:rFonts w:hint="default"/>
          <w:b/>
          <w:bCs/>
          <w:sz w:val="24"/>
          <w:lang w:val="en-US"/>
        </w:rPr>
        <w:t xml:space="preserve"> online biology tutor</w:t>
      </w:r>
      <w:r>
        <w:rPr>
          <w:rFonts w:hint="default"/>
          <w:sz w:val="24"/>
          <w:lang w:val="en-US"/>
        </w:rPr>
        <w:t xml:space="preserve"> Foundation course at I30 success and Olympiad course at Olympiad success.</w:t>
      </w:r>
    </w:p>
    <w:p>
      <w:pPr>
        <w:pStyle w:val="8"/>
        <w:numPr>
          <w:ilvl w:val="0"/>
          <w:numId w:val="2"/>
        </w:numPr>
        <w:tabs>
          <w:tab w:val="left" w:pos="507"/>
        </w:tabs>
        <w:spacing w:before="2" w:after="0" w:line="240" w:lineRule="auto"/>
        <w:ind w:left="506" w:right="745" w:hanging="360"/>
        <w:jc w:val="left"/>
        <w:rPr>
          <w:sz w:val="24"/>
        </w:rPr>
      </w:pPr>
      <w:r>
        <w:rPr>
          <w:rFonts w:hint="default"/>
          <w:b/>
          <w:sz w:val="24"/>
          <w:lang w:val="en-US"/>
        </w:rPr>
        <w:t xml:space="preserve">Part time </w:t>
      </w:r>
      <w:r>
        <w:rPr>
          <w:b/>
          <w:sz w:val="24"/>
        </w:rPr>
        <w:t>online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Biology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tutor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developing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assignment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videos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08/2020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till</w:t>
      </w:r>
      <w:r>
        <w:rPr>
          <w:spacing w:val="-4"/>
          <w:sz w:val="24"/>
        </w:rPr>
        <w:t xml:space="preserve"> </w:t>
      </w:r>
      <w:r>
        <w:rPr>
          <w:sz w:val="24"/>
        </w:rPr>
        <w:t>date</w:t>
      </w:r>
    </w:p>
    <w:p>
      <w:pPr>
        <w:pStyle w:val="6"/>
        <w:spacing w:before="4" w:line="292" w:lineRule="exact"/>
        <w:ind w:left="506"/>
      </w:pPr>
      <w:r>
        <w:t>at</w:t>
      </w:r>
      <w:r>
        <w:rPr>
          <w:spacing w:val="-3"/>
        </w:rPr>
        <w:t xml:space="preserve"> </w:t>
      </w:r>
      <w:r>
        <w:t>IXPOE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Scholus.com, IB</w:t>
      </w:r>
      <w:r>
        <w:rPr>
          <w:spacing w:val="-1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CBSE Board</w:t>
      </w:r>
    </w:p>
    <w:p>
      <w:pPr>
        <w:pStyle w:val="8"/>
        <w:numPr>
          <w:ilvl w:val="0"/>
          <w:numId w:val="2"/>
        </w:numPr>
        <w:tabs>
          <w:tab w:val="left" w:pos="507"/>
        </w:tabs>
        <w:spacing w:before="0" w:after="0" w:line="292" w:lineRule="exact"/>
        <w:ind w:left="506" w:right="0" w:hanging="364"/>
        <w:jc w:val="left"/>
        <w:rPr>
          <w:sz w:val="24"/>
        </w:rPr>
      </w:pPr>
      <w:r>
        <w:rPr>
          <w:b/>
          <w:sz w:val="24"/>
        </w:rPr>
        <w:t>Middle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School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Science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Teacher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0</w:t>
      </w:r>
      <w:r>
        <w:rPr>
          <w:sz w:val="24"/>
        </w:rPr>
        <w:t>8/2016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04/2019</w:t>
      </w:r>
    </w:p>
    <w:p>
      <w:pPr>
        <w:spacing w:before="0"/>
        <w:ind w:left="506" w:right="0" w:firstLine="0"/>
        <w:jc w:val="left"/>
        <w:rPr>
          <w:sz w:val="24"/>
        </w:rPr>
      </w:pPr>
      <w:r>
        <w:rPr>
          <w:b/>
          <w:sz w:val="24"/>
        </w:rPr>
        <w:t>Vagdevi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Vilas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Institutions,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CBSE</w:t>
      </w:r>
      <w:r>
        <w:rPr>
          <w:spacing w:val="-1"/>
          <w:sz w:val="24"/>
        </w:rPr>
        <w:t xml:space="preserve"> </w:t>
      </w:r>
      <w:r>
        <w:rPr>
          <w:sz w:val="24"/>
        </w:rPr>
        <w:t>Board,</w:t>
      </w:r>
      <w:r>
        <w:rPr>
          <w:spacing w:val="-3"/>
          <w:sz w:val="24"/>
        </w:rPr>
        <w:t xml:space="preserve"> </w:t>
      </w:r>
      <w:r>
        <w:rPr>
          <w:sz w:val="24"/>
        </w:rPr>
        <w:t>Bangalore</w:t>
      </w:r>
    </w:p>
    <w:p>
      <w:pPr>
        <w:pStyle w:val="8"/>
        <w:numPr>
          <w:ilvl w:val="1"/>
          <w:numId w:val="2"/>
        </w:numPr>
        <w:tabs>
          <w:tab w:val="left" w:pos="943"/>
          <w:tab w:val="left" w:pos="944"/>
        </w:tabs>
        <w:spacing w:before="1" w:after="0" w:line="240" w:lineRule="auto"/>
        <w:ind w:left="943" w:right="360" w:hanging="360"/>
        <w:jc w:val="left"/>
        <w:rPr>
          <w:sz w:val="21"/>
        </w:rPr>
      </w:pPr>
      <w:r>
        <w:rPr>
          <w:sz w:val="21"/>
        </w:rPr>
        <w:t>Devoted</w:t>
      </w:r>
      <w:r>
        <w:rPr>
          <w:spacing w:val="-4"/>
          <w:sz w:val="21"/>
        </w:rPr>
        <w:t xml:space="preserve"> </w:t>
      </w:r>
      <w:r>
        <w:rPr>
          <w:sz w:val="21"/>
        </w:rPr>
        <w:t>special</w:t>
      </w:r>
      <w:r>
        <w:rPr>
          <w:spacing w:val="-1"/>
          <w:sz w:val="21"/>
        </w:rPr>
        <w:t xml:space="preserve"> </w:t>
      </w:r>
      <w:r>
        <w:rPr>
          <w:sz w:val="21"/>
        </w:rPr>
        <w:t>emphasis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punctuality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worked</w:t>
      </w:r>
      <w:r>
        <w:rPr>
          <w:spacing w:val="-6"/>
          <w:sz w:val="21"/>
        </w:rPr>
        <w:t xml:space="preserve"> </w:t>
      </w:r>
      <w:r>
        <w:rPr>
          <w:sz w:val="21"/>
        </w:rPr>
        <w:t>to</w:t>
      </w:r>
      <w:r>
        <w:rPr>
          <w:spacing w:val="-1"/>
          <w:sz w:val="21"/>
        </w:rPr>
        <w:t xml:space="preserve"> </w:t>
      </w:r>
      <w:r>
        <w:rPr>
          <w:sz w:val="21"/>
        </w:rPr>
        <w:t>maintain</w:t>
      </w:r>
      <w:r>
        <w:rPr>
          <w:spacing w:val="-3"/>
          <w:sz w:val="21"/>
        </w:rPr>
        <w:t xml:space="preserve"> </w:t>
      </w:r>
      <w:r>
        <w:rPr>
          <w:sz w:val="21"/>
        </w:rPr>
        <w:t>outstanding</w:t>
      </w:r>
      <w:r>
        <w:rPr>
          <w:spacing w:val="-45"/>
          <w:sz w:val="21"/>
        </w:rPr>
        <w:t xml:space="preserve"> </w:t>
      </w:r>
      <w:r>
        <w:rPr>
          <w:spacing w:val="-1"/>
          <w:sz w:val="21"/>
        </w:rPr>
        <w:t>attendance record,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consistently</w:t>
      </w:r>
      <w:r>
        <w:rPr>
          <w:spacing w:val="4"/>
          <w:sz w:val="21"/>
        </w:rPr>
        <w:t xml:space="preserve"> </w:t>
      </w:r>
      <w:r>
        <w:rPr>
          <w:spacing w:val="-1"/>
          <w:sz w:val="21"/>
        </w:rPr>
        <w:t>arriving</w:t>
      </w:r>
      <w:r>
        <w:rPr>
          <w:sz w:val="21"/>
        </w:rPr>
        <w:t xml:space="preserve"> </w:t>
      </w:r>
      <w:r>
        <w:rPr>
          <w:spacing w:val="-1"/>
          <w:sz w:val="21"/>
        </w:rPr>
        <w:t>to</w:t>
      </w:r>
      <w:r>
        <w:rPr>
          <w:sz w:val="21"/>
        </w:rPr>
        <w:t xml:space="preserve"> </w:t>
      </w:r>
      <w:r>
        <w:rPr>
          <w:spacing w:val="-1"/>
          <w:sz w:val="21"/>
        </w:rPr>
        <w:t>work</w:t>
      </w:r>
      <w:r>
        <w:rPr>
          <w:spacing w:val="1"/>
          <w:sz w:val="21"/>
        </w:rPr>
        <w:t xml:space="preserve"> </w:t>
      </w:r>
      <w:r>
        <w:rPr>
          <w:sz w:val="21"/>
        </w:rPr>
        <w:t>ready</w:t>
      </w:r>
      <w:r>
        <w:rPr>
          <w:spacing w:val="1"/>
          <w:sz w:val="21"/>
        </w:rPr>
        <w:t xml:space="preserve"> </w:t>
      </w:r>
      <w:r>
        <w:rPr>
          <w:sz w:val="21"/>
        </w:rPr>
        <w:t>to</w:t>
      </w:r>
      <w:r>
        <w:rPr>
          <w:spacing w:val="3"/>
          <w:sz w:val="21"/>
        </w:rPr>
        <w:t xml:space="preserve"> </w:t>
      </w:r>
      <w:r>
        <w:rPr>
          <w:sz w:val="21"/>
        </w:rPr>
        <w:t>start</w:t>
      </w:r>
      <w:r>
        <w:rPr>
          <w:spacing w:val="-17"/>
          <w:sz w:val="21"/>
        </w:rPr>
        <w:t xml:space="preserve"> </w:t>
      </w:r>
      <w:r>
        <w:rPr>
          <w:sz w:val="21"/>
        </w:rPr>
        <w:t>immediately.</w:t>
      </w:r>
    </w:p>
    <w:p>
      <w:pPr>
        <w:pStyle w:val="8"/>
        <w:numPr>
          <w:ilvl w:val="1"/>
          <w:numId w:val="2"/>
        </w:numPr>
        <w:tabs>
          <w:tab w:val="left" w:pos="943"/>
          <w:tab w:val="left" w:pos="944"/>
        </w:tabs>
        <w:spacing w:before="0" w:after="0" w:line="240" w:lineRule="auto"/>
        <w:ind w:left="943" w:right="574" w:hanging="360"/>
        <w:jc w:val="left"/>
        <w:rPr>
          <w:sz w:val="21"/>
        </w:rPr>
      </w:pPr>
      <w:r>
        <w:rPr>
          <w:sz w:val="21"/>
        </w:rPr>
        <w:t>Provided</w:t>
      </w:r>
      <w:r>
        <w:rPr>
          <w:spacing w:val="-2"/>
          <w:sz w:val="21"/>
        </w:rPr>
        <w:t xml:space="preserve"> </w:t>
      </w:r>
      <w:r>
        <w:rPr>
          <w:sz w:val="21"/>
        </w:rPr>
        <w:t>observations,</w:t>
      </w:r>
      <w:r>
        <w:rPr>
          <w:spacing w:val="-3"/>
          <w:sz w:val="21"/>
        </w:rPr>
        <w:t xml:space="preserve"> </w:t>
      </w:r>
      <w:r>
        <w:rPr>
          <w:sz w:val="21"/>
        </w:rPr>
        <w:t>took</w:t>
      </w:r>
      <w:r>
        <w:rPr>
          <w:spacing w:val="-4"/>
          <w:sz w:val="21"/>
        </w:rPr>
        <w:t xml:space="preserve"> </w:t>
      </w:r>
      <w:r>
        <w:rPr>
          <w:sz w:val="21"/>
        </w:rPr>
        <w:t>measurements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performed</w:t>
      </w:r>
      <w:r>
        <w:rPr>
          <w:spacing w:val="-3"/>
          <w:sz w:val="21"/>
        </w:rPr>
        <w:t xml:space="preserve"> </w:t>
      </w:r>
      <w:r>
        <w:rPr>
          <w:sz w:val="21"/>
        </w:rPr>
        <w:t>tests</w:t>
      </w:r>
      <w:r>
        <w:rPr>
          <w:spacing w:val="-2"/>
          <w:sz w:val="21"/>
        </w:rPr>
        <w:t xml:space="preserve"> </w:t>
      </w:r>
      <w:r>
        <w:rPr>
          <w:sz w:val="21"/>
        </w:rPr>
        <w:t>at</w:t>
      </w:r>
      <w:r>
        <w:rPr>
          <w:spacing w:val="-5"/>
          <w:sz w:val="21"/>
        </w:rPr>
        <w:t xml:space="preserve"> </w:t>
      </w:r>
      <w:r>
        <w:rPr>
          <w:sz w:val="21"/>
        </w:rPr>
        <w:t>various</w:t>
      </w:r>
      <w:r>
        <w:rPr>
          <w:spacing w:val="-44"/>
          <w:sz w:val="21"/>
        </w:rPr>
        <w:t xml:space="preserve"> </w:t>
      </w:r>
      <w:r>
        <w:rPr>
          <w:sz w:val="21"/>
        </w:rPr>
        <w:t>stages</w:t>
      </w:r>
      <w:r>
        <w:rPr>
          <w:spacing w:val="-1"/>
          <w:sz w:val="21"/>
        </w:rPr>
        <w:t xml:space="preserve"> </w:t>
      </w:r>
      <w:r>
        <w:rPr>
          <w:sz w:val="21"/>
        </w:rPr>
        <w:t>according</w:t>
      </w:r>
      <w:r>
        <w:rPr>
          <w:spacing w:val="2"/>
          <w:sz w:val="21"/>
        </w:rPr>
        <w:t xml:space="preserve"> </w:t>
      </w:r>
      <w:r>
        <w:rPr>
          <w:sz w:val="21"/>
        </w:rPr>
        <w:t>to quality</w:t>
      </w:r>
      <w:r>
        <w:rPr>
          <w:spacing w:val="-2"/>
          <w:sz w:val="21"/>
        </w:rPr>
        <w:t xml:space="preserve"> </w:t>
      </w:r>
      <w:r>
        <w:rPr>
          <w:sz w:val="21"/>
        </w:rPr>
        <w:t>control</w:t>
      </w:r>
      <w:r>
        <w:rPr>
          <w:spacing w:val="-5"/>
          <w:sz w:val="21"/>
        </w:rPr>
        <w:t xml:space="preserve"> </w:t>
      </w:r>
      <w:r>
        <w:rPr>
          <w:sz w:val="21"/>
        </w:rPr>
        <w:t>plan.</w:t>
      </w:r>
    </w:p>
    <w:p>
      <w:pPr>
        <w:pStyle w:val="8"/>
        <w:numPr>
          <w:ilvl w:val="0"/>
          <w:numId w:val="2"/>
        </w:numPr>
        <w:tabs>
          <w:tab w:val="left" w:pos="507"/>
        </w:tabs>
        <w:spacing w:before="159" w:after="0" w:line="292" w:lineRule="exact"/>
        <w:ind w:left="506" w:right="0" w:hanging="364"/>
        <w:jc w:val="left"/>
        <w:rPr>
          <w:sz w:val="24"/>
        </w:rPr>
      </w:pPr>
      <w:r>
        <w:rPr>
          <w:b/>
          <w:sz w:val="24"/>
        </w:rPr>
        <w:t>Part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tutor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6/2017</w:t>
      </w:r>
      <w:r>
        <w:rPr>
          <w:spacing w:val="-5"/>
          <w:sz w:val="24"/>
        </w:rPr>
        <w:t xml:space="preserve"> </w:t>
      </w:r>
      <w:r>
        <w:rPr>
          <w:sz w:val="24"/>
        </w:rPr>
        <w:t>to 3/2018</w:t>
      </w:r>
    </w:p>
    <w:p>
      <w:pPr>
        <w:pStyle w:val="6"/>
        <w:spacing w:line="292" w:lineRule="exact"/>
        <w:ind w:left="506"/>
      </w:pPr>
      <w:r>
        <w:rPr>
          <w:b/>
        </w:rPr>
        <w:t>IXPOE,</w:t>
      </w:r>
      <w:r>
        <w:rPr>
          <w:b/>
          <w:spacing w:val="-7"/>
        </w:rPr>
        <w:t xml:space="preserve"> </w:t>
      </w:r>
      <w:r>
        <w:t>IB/CBSE/IGCSE/ICSE</w:t>
      </w:r>
      <w:r>
        <w:rPr>
          <w:spacing w:val="-2"/>
        </w:rPr>
        <w:t xml:space="preserve"> </w:t>
      </w:r>
      <w:r>
        <w:t>Board,</w:t>
      </w:r>
      <w:r>
        <w:rPr>
          <w:spacing w:val="-4"/>
        </w:rPr>
        <w:t xml:space="preserve"> </w:t>
      </w:r>
      <w:r>
        <w:t>Bangalore</w:t>
      </w:r>
    </w:p>
    <w:p>
      <w:pPr>
        <w:pStyle w:val="8"/>
        <w:numPr>
          <w:ilvl w:val="0"/>
          <w:numId w:val="2"/>
        </w:numPr>
        <w:tabs>
          <w:tab w:val="left" w:pos="507"/>
        </w:tabs>
        <w:spacing w:before="0" w:after="0" w:line="240" w:lineRule="auto"/>
        <w:ind w:left="506" w:right="0" w:hanging="364"/>
        <w:jc w:val="left"/>
        <w:rPr>
          <w:sz w:val="24"/>
        </w:rPr>
      </w:pPr>
      <w:r>
        <w:rPr>
          <w:b/>
          <w:sz w:val="24"/>
        </w:rPr>
        <w:t>Q/A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Board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expert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(online</w:t>
      </w:r>
      <w:r>
        <w:rPr>
          <w:spacing w:val="-4"/>
          <w:sz w:val="24"/>
        </w:rPr>
        <w:t xml:space="preserve"> </w:t>
      </w:r>
      <w:r>
        <w:rPr>
          <w:sz w:val="24"/>
        </w:rPr>
        <w:t>platform) 04/2018-04/2019</w:t>
      </w:r>
    </w:p>
    <w:p>
      <w:pPr>
        <w:pStyle w:val="3"/>
        <w:ind w:left="506"/>
      </w:pPr>
      <w:bookmarkStart w:id="5" w:name="Chegg ltd"/>
      <w:bookmarkEnd w:id="5"/>
      <w:r>
        <w:t>Chegg</w:t>
      </w:r>
      <w:r>
        <w:rPr>
          <w:spacing w:val="-1"/>
        </w:rPr>
        <w:t xml:space="preserve"> </w:t>
      </w:r>
      <w:r>
        <w:t>ltd</w:t>
      </w:r>
    </w:p>
    <w:p>
      <w:pPr>
        <w:pStyle w:val="8"/>
        <w:numPr>
          <w:ilvl w:val="0"/>
          <w:numId w:val="2"/>
        </w:numPr>
        <w:tabs>
          <w:tab w:val="left" w:pos="507"/>
        </w:tabs>
        <w:spacing w:before="0" w:after="0" w:line="240" w:lineRule="auto"/>
        <w:ind w:left="506" w:right="0" w:hanging="364"/>
        <w:jc w:val="left"/>
        <w:rPr>
          <w:sz w:val="24"/>
        </w:rPr>
      </w:pPr>
      <w:r>
        <w:rPr>
          <w:b/>
          <w:sz w:val="24"/>
        </w:rPr>
        <w:t>Biotechnology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lecturer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05/2015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4/2016</w:t>
      </w:r>
    </w:p>
    <w:p>
      <w:pPr>
        <w:spacing w:before="0"/>
        <w:ind w:left="506" w:right="0" w:firstLine="0"/>
        <w:jc w:val="left"/>
        <w:rPr>
          <w:sz w:val="24"/>
        </w:rPr>
      </w:pPr>
      <w:r>
        <w:rPr>
          <w:b/>
          <w:sz w:val="24"/>
        </w:rPr>
        <w:t>Baby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Happy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Modern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Degree College,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Bikaner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Hanumangarh</w:t>
      </w:r>
    </w:p>
    <w:p>
      <w:pPr>
        <w:pStyle w:val="8"/>
        <w:numPr>
          <w:ilvl w:val="0"/>
          <w:numId w:val="2"/>
        </w:numPr>
        <w:tabs>
          <w:tab w:val="left" w:pos="507"/>
        </w:tabs>
        <w:spacing w:before="0" w:after="0" w:line="240" w:lineRule="auto"/>
        <w:ind w:left="506" w:right="0" w:hanging="364"/>
        <w:jc w:val="left"/>
        <w:rPr>
          <w:sz w:val="24"/>
        </w:rPr>
      </w:pPr>
      <w:r>
        <w:rPr>
          <w:b/>
          <w:sz w:val="24"/>
        </w:rPr>
        <w:t>Middle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School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Science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Teacher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04/2013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04/2015</w:t>
      </w:r>
    </w:p>
    <w:p>
      <w:pPr>
        <w:spacing w:before="0"/>
        <w:ind w:left="506" w:right="0" w:firstLine="0"/>
        <w:jc w:val="left"/>
        <w:rPr>
          <w:sz w:val="24"/>
        </w:rPr>
      </w:pPr>
      <w:r>
        <w:rPr>
          <w:b/>
          <w:sz w:val="24"/>
        </w:rPr>
        <w:t>SGS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Centenary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Public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School,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CBSE</w:t>
      </w:r>
      <w:r>
        <w:rPr>
          <w:spacing w:val="-1"/>
          <w:sz w:val="24"/>
        </w:rPr>
        <w:t xml:space="preserve"> </w:t>
      </w:r>
      <w:r>
        <w:rPr>
          <w:sz w:val="24"/>
        </w:rPr>
        <w:t>Board,</w:t>
      </w:r>
      <w:r>
        <w:rPr>
          <w:spacing w:val="-3"/>
          <w:sz w:val="24"/>
        </w:rPr>
        <w:t xml:space="preserve"> </w:t>
      </w:r>
      <w:r>
        <w:rPr>
          <w:sz w:val="24"/>
        </w:rPr>
        <w:t>Hanumangarh</w:t>
      </w:r>
    </w:p>
    <w:p>
      <w:pPr>
        <w:pStyle w:val="6"/>
        <w:spacing w:before="3"/>
        <w:rPr>
          <w:sz w:val="29"/>
        </w:rPr>
      </w:pPr>
    </w:p>
    <w:p>
      <w:pPr>
        <w:pStyle w:val="2"/>
        <w:spacing w:before="1"/>
        <w:ind w:left="223"/>
      </w:pPr>
      <w:bookmarkStart w:id="6" w:name="Duties"/>
      <w:bookmarkEnd w:id="6"/>
      <w:r>
        <w:rPr>
          <w:color w:val="242424"/>
        </w:rPr>
        <w:t>Duties</w:t>
      </w:r>
    </w:p>
    <w:p>
      <w:pPr>
        <w:pStyle w:val="6"/>
        <w:spacing w:before="7"/>
        <w:rPr>
          <w:rFonts w:ascii="Calibri Light"/>
          <w:sz w:val="3"/>
        </w:rPr>
      </w:pPr>
    </w:p>
    <w:p>
      <w:pPr>
        <w:pStyle w:val="6"/>
        <w:spacing w:line="20" w:lineRule="exact"/>
        <w:ind w:left="189"/>
        <w:rPr>
          <w:rFonts w:ascii="Calibri Light"/>
          <w:sz w:val="2"/>
        </w:rPr>
      </w:pPr>
      <w:r>
        <w:rPr>
          <w:rFonts w:ascii="Calibri Light"/>
          <w:sz w:val="2"/>
        </w:rPr>
        <w:pict>
          <v:group id="_x0000_s1045" o:spid="_x0000_s1045" o:spt="203" style="height:0.6pt;width:373.4pt;" coordsize="7468,12">
            <o:lock v:ext="edit"/>
            <v:rect id="_x0000_s1046" o:spid="_x0000_s1046" o:spt="1" style="position:absolute;left:0;top:0;height:12;width:7468;" fillcolor="#303C4F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>
      <w:pPr>
        <w:pStyle w:val="8"/>
        <w:numPr>
          <w:ilvl w:val="0"/>
          <w:numId w:val="1"/>
        </w:numPr>
        <w:tabs>
          <w:tab w:val="left" w:pos="506"/>
          <w:tab w:val="left" w:pos="507"/>
        </w:tabs>
        <w:spacing w:before="111" w:after="0" w:line="240" w:lineRule="auto"/>
        <w:ind w:left="506" w:right="0" w:hanging="364"/>
        <w:jc w:val="left"/>
        <w:rPr>
          <w:rFonts w:ascii="Symbol" w:hAnsi="Symbol"/>
          <w:sz w:val="24"/>
        </w:rPr>
      </w:pPr>
      <w:r>
        <w:rPr>
          <w:sz w:val="24"/>
        </w:rPr>
        <w:t>Developing</w:t>
      </w:r>
      <w:r>
        <w:rPr>
          <w:spacing w:val="-4"/>
          <w:sz w:val="24"/>
        </w:rPr>
        <w:t xml:space="preserve"> </w:t>
      </w:r>
      <w:r>
        <w:rPr>
          <w:sz w:val="24"/>
        </w:rPr>
        <w:t>lesson</w:t>
      </w:r>
      <w:r>
        <w:rPr>
          <w:spacing w:val="-2"/>
          <w:sz w:val="24"/>
        </w:rPr>
        <w:t xml:space="preserve"> </w:t>
      </w:r>
      <w:r>
        <w:rPr>
          <w:sz w:val="24"/>
        </w:rPr>
        <w:t>plans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line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1"/>
          <w:sz w:val="24"/>
        </w:rPr>
        <w:t xml:space="preserve"> </w:t>
      </w:r>
      <w:r>
        <w:rPr>
          <w:sz w:val="24"/>
        </w:rPr>
        <w:t>objectives.</w:t>
      </w:r>
    </w:p>
    <w:p>
      <w:pPr>
        <w:pStyle w:val="8"/>
        <w:numPr>
          <w:ilvl w:val="0"/>
          <w:numId w:val="1"/>
        </w:numPr>
        <w:tabs>
          <w:tab w:val="left" w:pos="506"/>
          <w:tab w:val="left" w:pos="507"/>
        </w:tabs>
        <w:spacing w:before="42" w:after="0" w:line="240" w:lineRule="auto"/>
        <w:ind w:left="506" w:right="0" w:hanging="364"/>
        <w:jc w:val="left"/>
        <w:rPr>
          <w:rFonts w:ascii="Symbol" w:hAnsi="Symbol"/>
          <w:sz w:val="24"/>
        </w:rPr>
      </w:pPr>
      <w:r>
        <w:rPr>
          <w:sz w:val="24"/>
        </w:rPr>
        <w:t>Helping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prepare</w:t>
      </w:r>
      <w:r>
        <w:rPr>
          <w:spacing w:val="-2"/>
          <w:sz w:val="24"/>
        </w:rPr>
        <w:t xml:space="preserve"> </w:t>
      </w:r>
      <w:r>
        <w:rPr>
          <w:sz w:val="24"/>
        </w:rPr>
        <w:t>pupils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examinations.</w:t>
      </w:r>
    </w:p>
    <w:p>
      <w:pPr>
        <w:pStyle w:val="8"/>
        <w:numPr>
          <w:ilvl w:val="0"/>
          <w:numId w:val="1"/>
        </w:numPr>
        <w:tabs>
          <w:tab w:val="left" w:pos="506"/>
          <w:tab w:val="left" w:pos="507"/>
        </w:tabs>
        <w:spacing w:before="44" w:after="0" w:line="240" w:lineRule="auto"/>
        <w:ind w:left="506" w:right="0" w:hanging="364"/>
        <w:jc w:val="left"/>
        <w:rPr>
          <w:rFonts w:ascii="Symbol" w:hAnsi="Symbol"/>
          <w:sz w:val="24"/>
        </w:rPr>
      </w:pPr>
      <w:r>
        <w:rPr>
          <w:spacing w:val="-1"/>
          <w:sz w:val="24"/>
        </w:rPr>
        <w:t>Assessing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recording a</w:t>
      </w:r>
      <w:r>
        <w:rPr>
          <w:spacing w:val="-2"/>
          <w:sz w:val="24"/>
        </w:rPr>
        <w:t xml:space="preserve"> </w:t>
      </w:r>
      <w:r>
        <w:rPr>
          <w:sz w:val="24"/>
        </w:rPr>
        <w:t>pupil’s</w:t>
      </w:r>
      <w:r>
        <w:rPr>
          <w:spacing w:val="-2"/>
          <w:sz w:val="24"/>
        </w:rPr>
        <w:t xml:space="preserve"> </w:t>
      </w:r>
      <w:r>
        <w:rPr>
          <w:sz w:val="24"/>
        </w:rPr>
        <w:t>progress throughout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term.</w:t>
      </w:r>
    </w:p>
    <w:p>
      <w:pPr>
        <w:pStyle w:val="8"/>
        <w:numPr>
          <w:ilvl w:val="0"/>
          <w:numId w:val="1"/>
        </w:numPr>
        <w:tabs>
          <w:tab w:val="left" w:pos="506"/>
          <w:tab w:val="left" w:pos="507"/>
        </w:tabs>
        <w:spacing w:before="45" w:after="0" w:line="240" w:lineRule="auto"/>
        <w:ind w:left="506" w:right="0" w:hanging="364"/>
        <w:jc w:val="left"/>
        <w:rPr>
          <w:rFonts w:ascii="Symbol" w:hAnsi="Symbol"/>
          <w:sz w:val="24"/>
        </w:rPr>
      </w:pPr>
      <w:r>
        <w:rPr>
          <w:spacing w:val="-1"/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z w:val="24"/>
        </w:rPr>
        <w:t>and coordinate</w:t>
      </w:r>
      <w:r>
        <w:rPr>
          <w:spacing w:val="-16"/>
          <w:sz w:val="24"/>
        </w:rPr>
        <w:t xml:space="preserve"> </w:t>
      </w:r>
      <w:r>
        <w:rPr>
          <w:sz w:val="24"/>
        </w:rPr>
        <w:t>work.</w:t>
      </w:r>
    </w:p>
    <w:p>
      <w:pPr>
        <w:pStyle w:val="8"/>
        <w:numPr>
          <w:ilvl w:val="0"/>
          <w:numId w:val="1"/>
        </w:numPr>
        <w:tabs>
          <w:tab w:val="left" w:pos="506"/>
          <w:tab w:val="left" w:pos="507"/>
        </w:tabs>
        <w:spacing w:before="45" w:after="0" w:line="240" w:lineRule="auto"/>
        <w:ind w:left="506" w:right="0" w:hanging="364"/>
        <w:jc w:val="left"/>
        <w:rPr>
          <w:rFonts w:ascii="Symbol" w:hAnsi="Symbol"/>
          <w:sz w:val="24"/>
        </w:rPr>
      </w:pPr>
      <w:r>
        <w:rPr>
          <w:spacing w:val="-1"/>
          <w:sz w:val="24"/>
        </w:rPr>
        <w:t>Keeping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date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changes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structure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curriculum.</w:t>
      </w:r>
    </w:p>
    <w:p>
      <w:pPr>
        <w:pStyle w:val="8"/>
        <w:numPr>
          <w:ilvl w:val="0"/>
          <w:numId w:val="1"/>
        </w:numPr>
        <w:tabs>
          <w:tab w:val="left" w:pos="506"/>
          <w:tab w:val="left" w:pos="507"/>
        </w:tabs>
        <w:spacing w:before="42" w:after="0" w:line="240" w:lineRule="auto"/>
        <w:ind w:left="506" w:right="0" w:hanging="364"/>
        <w:jc w:val="left"/>
        <w:rPr>
          <w:rFonts w:ascii="Symbol" w:hAnsi="Symbol"/>
          <w:sz w:val="24"/>
        </w:rPr>
      </w:pPr>
      <w:r>
        <w:rPr>
          <w:sz w:val="24"/>
        </w:rPr>
        <w:t>Taking</w:t>
      </w:r>
      <w:r>
        <w:rPr>
          <w:spacing w:val="-4"/>
          <w:sz w:val="24"/>
        </w:rPr>
        <w:t xml:space="preserve"> </w:t>
      </w:r>
      <w:r>
        <w:rPr>
          <w:sz w:val="24"/>
        </w:rPr>
        <w:t>part</w:t>
      </w:r>
      <w:r>
        <w:rPr>
          <w:spacing w:val="-4"/>
          <w:sz w:val="24"/>
        </w:rPr>
        <w:t xml:space="preserve"> </w:t>
      </w:r>
      <w:r>
        <w:rPr>
          <w:sz w:val="24"/>
        </w:rPr>
        <w:t>in school weekend</w:t>
      </w:r>
      <w:r>
        <w:rPr>
          <w:spacing w:val="-7"/>
          <w:sz w:val="24"/>
        </w:rPr>
        <w:t xml:space="preserve"> </w:t>
      </w:r>
      <w:r>
        <w:rPr>
          <w:sz w:val="24"/>
        </w:rPr>
        <w:t>events.</w:t>
      </w:r>
    </w:p>
    <w:p>
      <w:pPr>
        <w:pStyle w:val="8"/>
        <w:numPr>
          <w:ilvl w:val="0"/>
          <w:numId w:val="1"/>
        </w:numPr>
        <w:tabs>
          <w:tab w:val="left" w:pos="506"/>
          <w:tab w:val="left" w:pos="507"/>
        </w:tabs>
        <w:spacing w:before="45" w:after="0" w:line="240" w:lineRule="auto"/>
        <w:ind w:left="506" w:right="0" w:hanging="364"/>
        <w:jc w:val="left"/>
        <w:rPr>
          <w:rFonts w:ascii="Symbol" w:hAnsi="Symbol"/>
          <w:sz w:val="24"/>
        </w:rPr>
      </w:pPr>
      <w:r>
        <w:rPr>
          <w:sz w:val="24"/>
        </w:rPr>
        <w:t>Maintaining</w:t>
      </w:r>
      <w:r>
        <w:rPr>
          <w:spacing w:val="-3"/>
          <w:sz w:val="24"/>
        </w:rPr>
        <w:t xml:space="preserve"> </w:t>
      </w:r>
      <w:r>
        <w:rPr>
          <w:sz w:val="24"/>
        </w:rPr>
        <w:t>discipline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classroom.</w:t>
      </w:r>
    </w:p>
    <w:p>
      <w:pPr>
        <w:pStyle w:val="8"/>
        <w:numPr>
          <w:ilvl w:val="0"/>
          <w:numId w:val="1"/>
        </w:numPr>
        <w:tabs>
          <w:tab w:val="left" w:pos="506"/>
          <w:tab w:val="left" w:pos="507"/>
        </w:tabs>
        <w:spacing w:before="44" w:after="0" w:line="240" w:lineRule="auto"/>
        <w:ind w:left="506" w:right="0" w:hanging="364"/>
        <w:jc w:val="left"/>
        <w:rPr>
          <w:rFonts w:ascii="Symbol" w:hAnsi="Symbol"/>
          <w:sz w:val="24"/>
        </w:rPr>
      </w:pPr>
      <w:r>
        <w:rPr>
          <w:sz w:val="24"/>
        </w:rPr>
        <w:t>Preparing</w:t>
      </w:r>
      <w:r>
        <w:rPr>
          <w:spacing w:val="-3"/>
          <w:sz w:val="24"/>
        </w:rPr>
        <w:t xml:space="preserve"> </w:t>
      </w:r>
      <w:r>
        <w:rPr>
          <w:sz w:val="24"/>
        </w:rPr>
        <w:t>resources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lessons.</w:t>
      </w:r>
    </w:p>
    <w:p>
      <w:pPr>
        <w:pStyle w:val="6"/>
        <w:spacing w:before="9"/>
        <w:rPr>
          <w:sz w:val="32"/>
        </w:rPr>
      </w:pPr>
    </w:p>
    <w:p>
      <w:pPr>
        <w:spacing w:before="0"/>
        <w:ind w:left="223" w:right="0" w:firstLine="0"/>
        <w:jc w:val="left"/>
        <w:rPr>
          <w:rFonts w:ascii="Calibri Light"/>
          <w:sz w:val="36"/>
        </w:rPr>
      </w:pPr>
      <w:r>
        <w:rPr>
          <w:rFonts w:ascii="Calibri Light"/>
          <w:color w:val="242424"/>
          <w:sz w:val="36"/>
        </w:rPr>
        <w:t>Project</w:t>
      </w:r>
      <w:r>
        <w:rPr>
          <w:rFonts w:ascii="Calibri Light"/>
          <w:color w:val="242424"/>
          <w:spacing w:val="-4"/>
          <w:sz w:val="36"/>
        </w:rPr>
        <w:t xml:space="preserve"> </w:t>
      </w:r>
      <w:r>
        <w:rPr>
          <w:rFonts w:ascii="Calibri Light"/>
          <w:color w:val="242424"/>
          <w:sz w:val="36"/>
        </w:rPr>
        <w:t>at</w:t>
      </w:r>
      <w:r>
        <w:rPr>
          <w:rFonts w:ascii="Calibri Light"/>
          <w:color w:val="242424"/>
          <w:spacing w:val="-5"/>
          <w:sz w:val="36"/>
        </w:rPr>
        <w:t xml:space="preserve"> </w:t>
      </w:r>
      <w:r>
        <w:rPr>
          <w:rFonts w:ascii="Calibri Light"/>
          <w:color w:val="242424"/>
          <w:sz w:val="36"/>
        </w:rPr>
        <w:t>PG level</w:t>
      </w:r>
      <w:r>
        <w:rPr>
          <w:rFonts w:ascii="Calibri Light"/>
          <w:color w:val="242424"/>
          <w:spacing w:val="-3"/>
          <w:sz w:val="36"/>
        </w:rPr>
        <w:t xml:space="preserve"> </w:t>
      </w:r>
      <w:r>
        <w:rPr>
          <w:rFonts w:ascii="Calibri Light"/>
          <w:color w:val="242424"/>
          <w:sz w:val="36"/>
        </w:rPr>
        <w:t>and</w:t>
      </w:r>
      <w:r>
        <w:rPr>
          <w:rFonts w:ascii="Calibri Light"/>
          <w:color w:val="242424"/>
          <w:spacing w:val="-4"/>
          <w:sz w:val="36"/>
        </w:rPr>
        <w:t xml:space="preserve"> </w:t>
      </w:r>
      <w:r>
        <w:rPr>
          <w:rFonts w:ascii="Calibri Light"/>
          <w:color w:val="242424"/>
          <w:sz w:val="36"/>
        </w:rPr>
        <w:t>other</w:t>
      </w:r>
      <w:r>
        <w:rPr>
          <w:rFonts w:ascii="Calibri Light"/>
          <w:color w:val="242424"/>
          <w:spacing w:val="1"/>
          <w:sz w:val="36"/>
        </w:rPr>
        <w:t xml:space="preserve"> </w:t>
      </w:r>
      <w:r>
        <w:rPr>
          <w:rFonts w:ascii="Calibri Light"/>
          <w:color w:val="242424"/>
          <w:sz w:val="36"/>
        </w:rPr>
        <w:t>accomplishments</w:t>
      </w:r>
    </w:p>
    <w:p>
      <w:pPr>
        <w:pStyle w:val="6"/>
        <w:spacing w:before="8"/>
        <w:rPr>
          <w:rFonts w:ascii="Calibri Light"/>
          <w:sz w:val="3"/>
        </w:rPr>
      </w:pPr>
    </w:p>
    <w:p>
      <w:pPr>
        <w:pStyle w:val="6"/>
        <w:spacing w:line="20" w:lineRule="exact"/>
        <w:ind w:left="189"/>
        <w:rPr>
          <w:rFonts w:ascii="Calibri Light"/>
          <w:sz w:val="2"/>
        </w:rPr>
      </w:pPr>
      <w:r>
        <w:rPr>
          <w:rFonts w:ascii="Calibri Light"/>
          <w:sz w:val="2"/>
        </w:rPr>
        <w:pict>
          <v:group id="_x0000_s1047" o:spid="_x0000_s1047" o:spt="203" style="height:0.6pt;width:373.4pt;" coordsize="7468,12">
            <o:lock v:ext="edit"/>
            <v:rect id="_x0000_s1048" o:spid="_x0000_s1048" o:spt="1" style="position:absolute;left:0;top:0;height:12;width:7468;" fillcolor="#303C4F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>
      <w:pPr>
        <w:pStyle w:val="8"/>
        <w:numPr>
          <w:ilvl w:val="0"/>
          <w:numId w:val="1"/>
        </w:numPr>
        <w:tabs>
          <w:tab w:val="left" w:pos="583"/>
          <w:tab w:val="left" w:pos="584"/>
        </w:tabs>
        <w:spacing w:before="106" w:after="0" w:line="218" w:lineRule="auto"/>
        <w:ind w:left="583" w:right="341" w:hanging="360"/>
        <w:jc w:val="left"/>
        <w:rPr>
          <w:rFonts w:ascii="Symbol" w:hAnsi="Symbol"/>
          <w:sz w:val="22"/>
        </w:rPr>
      </w:pPr>
      <w:r>
        <w:rPr>
          <w:b/>
          <w:i/>
          <w:spacing w:val="-3"/>
          <w:w w:val="100"/>
          <w:sz w:val="22"/>
        </w:rPr>
        <w:t>D</w:t>
      </w:r>
      <w:r>
        <w:rPr>
          <w:b/>
          <w:i/>
          <w:w w:val="100"/>
          <w:sz w:val="22"/>
        </w:rPr>
        <w:t>i</w:t>
      </w:r>
      <w:r>
        <w:rPr>
          <w:b/>
          <w:i/>
          <w:spacing w:val="-1"/>
          <w:w w:val="100"/>
          <w:sz w:val="22"/>
        </w:rPr>
        <w:t>s</w:t>
      </w:r>
      <w:r>
        <w:rPr>
          <w:b/>
          <w:i/>
          <w:spacing w:val="-4"/>
          <w:w w:val="100"/>
          <w:sz w:val="22"/>
        </w:rPr>
        <w:t>s</w:t>
      </w:r>
      <w:r>
        <w:rPr>
          <w:b/>
          <w:i/>
          <w:spacing w:val="-1"/>
          <w:w w:val="100"/>
          <w:sz w:val="22"/>
        </w:rPr>
        <w:t>e</w:t>
      </w:r>
      <w:r>
        <w:rPr>
          <w:b/>
          <w:i/>
          <w:spacing w:val="-4"/>
          <w:w w:val="100"/>
          <w:sz w:val="22"/>
        </w:rPr>
        <w:t>r</w:t>
      </w:r>
      <w:r>
        <w:rPr>
          <w:b/>
          <w:i/>
          <w:w w:val="100"/>
          <w:sz w:val="22"/>
        </w:rPr>
        <w:t>t</w:t>
      </w:r>
      <w:r>
        <w:rPr>
          <w:b/>
          <w:i/>
          <w:spacing w:val="-2"/>
          <w:w w:val="100"/>
          <w:sz w:val="22"/>
        </w:rPr>
        <w:t>a</w:t>
      </w:r>
      <w:r>
        <w:rPr>
          <w:b/>
          <w:i/>
          <w:spacing w:val="-3"/>
          <w:w w:val="100"/>
          <w:sz w:val="22"/>
        </w:rPr>
        <w:t>t</w:t>
      </w:r>
      <w:r>
        <w:rPr>
          <w:b/>
          <w:i/>
          <w:spacing w:val="-2"/>
          <w:w w:val="100"/>
          <w:sz w:val="22"/>
        </w:rPr>
        <w:t>io</w:t>
      </w:r>
      <w:r>
        <w:rPr>
          <w:b/>
          <w:i/>
          <w:w w:val="100"/>
          <w:sz w:val="22"/>
        </w:rPr>
        <w:t>n</w:t>
      </w:r>
      <w:r>
        <w:rPr>
          <w:b/>
          <w:i/>
          <w:spacing w:val="23"/>
          <w:sz w:val="22"/>
        </w:rPr>
        <w:t xml:space="preserve"> </w:t>
      </w:r>
      <w:r>
        <w:rPr>
          <w:b/>
          <w:i/>
          <w:spacing w:val="-1"/>
          <w:w w:val="100"/>
          <w:sz w:val="22"/>
        </w:rPr>
        <w:t>P</w:t>
      </w:r>
      <w:r>
        <w:rPr>
          <w:b/>
          <w:i/>
          <w:spacing w:val="-4"/>
          <w:w w:val="100"/>
          <w:sz w:val="22"/>
        </w:rPr>
        <w:t>ro</w:t>
      </w:r>
      <w:r>
        <w:rPr>
          <w:b/>
          <w:i/>
          <w:spacing w:val="1"/>
          <w:w w:val="100"/>
          <w:sz w:val="22"/>
        </w:rPr>
        <w:t>j</w:t>
      </w:r>
      <w:r>
        <w:rPr>
          <w:b/>
          <w:i/>
          <w:spacing w:val="-1"/>
          <w:w w:val="100"/>
          <w:sz w:val="22"/>
        </w:rPr>
        <w:t>e</w:t>
      </w:r>
      <w:r>
        <w:rPr>
          <w:b/>
          <w:i/>
          <w:spacing w:val="-3"/>
          <w:w w:val="100"/>
          <w:sz w:val="22"/>
        </w:rPr>
        <w:t>c</w:t>
      </w:r>
      <w:r>
        <w:rPr>
          <w:b/>
          <w:i/>
          <w:w w:val="100"/>
          <w:sz w:val="22"/>
        </w:rPr>
        <w:t>t</w:t>
      </w:r>
      <w:r>
        <w:rPr>
          <w:b/>
          <w:i/>
          <w:spacing w:val="17"/>
          <w:sz w:val="22"/>
        </w:rPr>
        <w:t xml:space="preserve"> </w:t>
      </w:r>
      <w:r>
        <w:rPr>
          <w:b/>
          <w:i/>
          <w:spacing w:val="1"/>
          <w:w w:val="100"/>
          <w:sz w:val="22"/>
        </w:rPr>
        <w:t>o</w:t>
      </w:r>
      <w:r>
        <w:rPr>
          <w:b/>
          <w:i/>
          <w:spacing w:val="3"/>
          <w:w w:val="100"/>
          <w:sz w:val="22"/>
        </w:rPr>
        <w:t>n</w:t>
      </w:r>
      <w:r>
        <w:rPr>
          <w:b/>
          <w:w w:val="100"/>
          <w:sz w:val="22"/>
        </w:rPr>
        <w:t>:</w:t>
      </w:r>
      <w:r>
        <w:rPr>
          <w:b/>
          <w:spacing w:val="18"/>
          <w:sz w:val="22"/>
        </w:rPr>
        <w:t xml:space="preserve"> </w:t>
      </w:r>
      <w:r>
        <w:rPr>
          <w:b/>
          <w:w w:val="100"/>
          <w:sz w:val="22"/>
        </w:rPr>
        <w:t>E</w:t>
      </w:r>
      <w:r>
        <w:rPr>
          <w:b/>
          <w:spacing w:val="-3"/>
          <w:w w:val="100"/>
          <w:sz w:val="22"/>
        </w:rPr>
        <w:t>f</w:t>
      </w:r>
      <w:r>
        <w:rPr>
          <w:b/>
          <w:spacing w:val="-1"/>
          <w:w w:val="100"/>
          <w:sz w:val="22"/>
        </w:rPr>
        <w:t>f</w:t>
      </w:r>
      <w:r>
        <w:rPr>
          <w:b/>
          <w:spacing w:val="-4"/>
          <w:w w:val="100"/>
          <w:sz w:val="22"/>
        </w:rPr>
        <w:t>e</w:t>
      </w:r>
      <w:r>
        <w:rPr>
          <w:b/>
          <w:spacing w:val="1"/>
          <w:w w:val="100"/>
          <w:sz w:val="22"/>
        </w:rPr>
        <w:t>c</w:t>
      </w:r>
      <w:r>
        <w:rPr>
          <w:b/>
          <w:w w:val="100"/>
          <w:sz w:val="22"/>
        </w:rPr>
        <w:t>t</w:t>
      </w:r>
      <w:r>
        <w:rPr>
          <w:b/>
          <w:spacing w:val="24"/>
          <w:sz w:val="22"/>
        </w:rPr>
        <w:t xml:space="preserve"> </w:t>
      </w:r>
      <w:r>
        <w:rPr>
          <w:b/>
          <w:spacing w:val="-4"/>
          <w:w w:val="100"/>
          <w:sz w:val="22"/>
        </w:rPr>
        <w:t>o</w:t>
      </w:r>
      <w:r>
        <w:rPr>
          <w:b/>
          <w:w w:val="100"/>
          <w:sz w:val="22"/>
        </w:rPr>
        <w:t>f</w:t>
      </w:r>
      <w:r>
        <w:rPr>
          <w:b/>
          <w:spacing w:val="17"/>
          <w:sz w:val="22"/>
        </w:rPr>
        <w:t xml:space="preserve"> </w:t>
      </w:r>
      <w:r>
        <w:rPr>
          <w:b/>
          <w:spacing w:val="-2"/>
          <w:w w:val="100"/>
          <w:sz w:val="22"/>
        </w:rPr>
        <w:t>S</w:t>
      </w:r>
      <w:r>
        <w:rPr>
          <w:b/>
          <w:w w:val="100"/>
          <w:sz w:val="22"/>
        </w:rPr>
        <w:t>l</w:t>
      </w:r>
      <w:r>
        <w:rPr>
          <w:b/>
          <w:spacing w:val="-1"/>
          <w:w w:val="100"/>
          <w:sz w:val="22"/>
        </w:rPr>
        <w:t>ee</w:t>
      </w:r>
      <w:r>
        <w:rPr>
          <w:b/>
          <w:w w:val="100"/>
          <w:sz w:val="22"/>
        </w:rPr>
        <w:t>p</w:t>
      </w:r>
      <w:r>
        <w:rPr>
          <w:b/>
          <w:spacing w:val="23"/>
          <w:sz w:val="22"/>
        </w:rPr>
        <w:t xml:space="preserve"> </w:t>
      </w:r>
      <w:r>
        <w:rPr>
          <w:b/>
          <w:spacing w:val="-1"/>
          <w:w w:val="100"/>
          <w:sz w:val="22"/>
        </w:rPr>
        <w:t>de</w:t>
      </w:r>
      <w:r>
        <w:rPr>
          <w:b/>
          <w:spacing w:val="-4"/>
          <w:w w:val="100"/>
          <w:sz w:val="22"/>
        </w:rPr>
        <w:t>p</w:t>
      </w:r>
      <w:r>
        <w:rPr>
          <w:b/>
          <w:spacing w:val="-2"/>
          <w:w w:val="100"/>
          <w:sz w:val="22"/>
        </w:rPr>
        <w:t>r</w:t>
      </w:r>
      <w:r>
        <w:rPr>
          <w:b/>
          <w:w w:val="100"/>
          <w:sz w:val="22"/>
        </w:rPr>
        <w:t>i</w:t>
      </w:r>
      <w:r>
        <w:rPr>
          <w:b/>
          <w:spacing w:val="-4"/>
          <w:w w:val="100"/>
          <w:sz w:val="22"/>
        </w:rPr>
        <w:t>v</w:t>
      </w:r>
      <w:r>
        <w:rPr>
          <w:b/>
          <w:spacing w:val="-2"/>
          <w:w w:val="100"/>
          <w:sz w:val="22"/>
        </w:rPr>
        <w:t>a</w:t>
      </w:r>
      <w:r>
        <w:rPr>
          <w:b/>
          <w:spacing w:val="-5"/>
          <w:w w:val="100"/>
          <w:sz w:val="22"/>
        </w:rPr>
        <w:t>t</w:t>
      </w:r>
      <w:r>
        <w:rPr>
          <w:b/>
          <w:w w:val="100"/>
          <w:sz w:val="22"/>
        </w:rPr>
        <w:t>i</w:t>
      </w:r>
      <w:r>
        <w:rPr>
          <w:b/>
          <w:spacing w:val="-4"/>
          <w:w w:val="100"/>
          <w:sz w:val="22"/>
        </w:rPr>
        <w:t>o</w:t>
      </w:r>
      <w:r>
        <w:rPr>
          <w:b/>
          <w:w w:val="100"/>
          <w:sz w:val="22"/>
        </w:rPr>
        <w:t>n</w:t>
      </w:r>
      <w:r>
        <w:rPr>
          <w:b/>
          <w:spacing w:val="21"/>
          <w:sz w:val="22"/>
        </w:rPr>
        <w:t xml:space="preserve"> </w:t>
      </w:r>
      <w:r>
        <w:rPr>
          <w:b/>
          <w:spacing w:val="-4"/>
          <w:w w:val="100"/>
          <w:sz w:val="22"/>
        </w:rPr>
        <w:t>a</w:t>
      </w:r>
      <w:r>
        <w:rPr>
          <w:b/>
          <w:spacing w:val="-2"/>
          <w:w w:val="100"/>
          <w:sz w:val="22"/>
        </w:rPr>
        <w:t>n</w:t>
      </w:r>
      <w:r>
        <w:rPr>
          <w:b/>
          <w:w w:val="100"/>
          <w:sz w:val="22"/>
        </w:rPr>
        <w:t>d</w:t>
      </w:r>
      <w:r>
        <w:rPr>
          <w:b/>
          <w:spacing w:val="21"/>
          <w:sz w:val="22"/>
        </w:rPr>
        <w:t xml:space="preserve"> </w:t>
      </w:r>
      <w:r>
        <w:rPr>
          <w:b/>
          <w:w w:val="100"/>
          <w:sz w:val="22"/>
        </w:rPr>
        <w:t>E</w:t>
      </w:r>
      <w:r>
        <w:rPr>
          <w:b/>
          <w:spacing w:val="-1"/>
          <w:w w:val="100"/>
          <w:sz w:val="22"/>
        </w:rPr>
        <w:t>p</w:t>
      </w:r>
      <w:r>
        <w:rPr>
          <w:b/>
          <w:w w:val="100"/>
          <w:sz w:val="22"/>
        </w:rPr>
        <w:t>i</w:t>
      </w:r>
      <w:r>
        <w:rPr>
          <w:b/>
          <w:spacing w:val="-2"/>
          <w:w w:val="100"/>
          <w:sz w:val="22"/>
        </w:rPr>
        <w:t>l</w:t>
      </w:r>
      <w:r>
        <w:rPr>
          <w:b/>
          <w:spacing w:val="-1"/>
          <w:w w:val="100"/>
          <w:sz w:val="22"/>
        </w:rPr>
        <w:t>ep</w:t>
      </w:r>
      <w:r>
        <w:rPr>
          <w:b/>
          <w:spacing w:val="-5"/>
          <w:w w:val="100"/>
          <w:sz w:val="22"/>
        </w:rPr>
        <w:t>s</w:t>
      </w:r>
      <w:r>
        <w:rPr>
          <w:b/>
          <w:w w:val="100"/>
          <w:sz w:val="22"/>
        </w:rPr>
        <w:t>y</w:t>
      </w:r>
      <w:r>
        <w:rPr>
          <w:b/>
          <w:spacing w:val="23"/>
          <w:sz w:val="22"/>
        </w:rPr>
        <w:t xml:space="preserve"> </w:t>
      </w:r>
      <w:r>
        <w:rPr>
          <w:b/>
          <w:spacing w:val="-4"/>
          <w:w w:val="100"/>
          <w:sz w:val="22"/>
        </w:rPr>
        <w:t>o</w:t>
      </w:r>
      <w:r>
        <w:rPr>
          <w:b/>
          <w:w w:val="100"/>
          <w:sz w:val="22"/>
        </w:rPr>
        <w:t>n</w:t>
      </w:r>
      <w:r>
        <w:rPr>
          <w:b/>
          <w:spacing w:val="21"/>
          <w:sz w:val="22"/>
        </w:rPr>
        <w:t xml:space="preserve"> </w:t>
      </w:r>
      <w:r>
        <w:rPr>
          <w:b/>
          <w:spacing w:val="-2"/>
          <w:w w:val="100"/>
          <w:sz w:val="22"/>
        </w:rPr>
        <w:t>G</w:t>
      </w:r>
      <w:r>
        <w:rPr>
          <w:b/>
          <w:spacing w:val="-130"/>
          <w:w w:val="100"/>
          <w:sz w:val="22"/>
        </w:rPr>
        <w:t>A</w:t>
      </w:r>
      <w:r>
        <w:rPr>
          <w:spacing w:val="15"/>
          <w:w w:val="100"/>
          <w:position w:val="-5"/>
          <w:sz w:val="22"/>
        </w:rPr>
        <w:t>1</w:t>
      </w:r>
      <w:r>
        <w:rPr>
          <w:b/>
          <w:spacing w:val="-2"/>
          <w:w w:val="100"/>
          <w:sz w:val="22"/>
        </w:rPr>
        <w:t>B</w:t>
      </w:r>
      <w:r>
        <w:rPr>
          <w:b/>
          <w:spacing w:val="2"/>
          <w:w w:val="100"/>
          <w:sz w:val="22"/>
        </w:rPr>
        <w:t>A</w:t>
      </w:r>
      <w:r>
        <w:rPr>
          <w:b/>
          <w:w w:val="94"/>
          <w:sz w:val="22"/>
          <w:vertAlign w:val="subscript"/>
        </w:rPr>
        <w:t>b1</w:t>
      </w:r>
      <w:r>
        <w:rPr>
          <w:b/>
          <w:w w:val="94"/>
          <w:sz w:val="22"/>
          <w:vertAlign w:val="baseline"/>
        </w:rPr>
        <w:t xml:space="preserve"> </w:t>
      </w:r>
      <w:r>
        <w:rPr>
          <w:b/>
          <w:sz w:val="22"/>
          <w:vertAlign w:val="baseline"/>
        </w:rPr>
        <w:t>receptor Gene Expression in brain region cerebellum of Pilocarpine</w:t>
      </w:r>
      <w:r>
        <w:rPr>
          <w:b/>
          <w:spacing w:val="1"/>
          <w:sz w:val="22"/>
          <w:vertAlign w:val="baseline"/>
        </w:rPr>
        <w:t xml:space="preserve"> </w:t>
      </w:r>
      <w:r>
        <w:rPr>
          <w:b/>
          <w:sz w:val="22"/>
          <w:vertAlign w:val="baseline"/>
        </w:rPr>
        <w:t>induced</w:t>
      </w:r>
      <w:r>
        <w:rPr>
          <w:b/>
          <w:spacing w:val="-47"/>
          <w:sz w:val="22"/>
          <w:vertAlign w:val="baseline"/>
        </w:rPr>
        <w:t xml:space="preserve"> </w:t>
      </w:r>
      <w:r>
        <w:rPr>
          <w:b/>
          <w:sz w:val="22"/>
          <w:vertAlign w:val="baseline"/>
        </w:rPr>
        <w:t>Epileptic</w:t>
      </w:r>
      <w:r>
        <w:rPr>
          <w:b/>
          <w:spacing w:val="-4"/>
          <w:sz w:val="22"/>
          <w:vertAlign w:val="baseline"/>
        </w:rPr>
        <w:t xml:space="preserve"> </w:t>
      </w:r>
      <w:r>
        <w:rPr>
          <w:b/>
          <w:sz w:val="22"/>
          <w:vertAlign w:val="baseline"/>
        </w:rPr>
        <w:t>rats</w:t>
      </w:r>
      <w:r>
        <w:rPr>
          <w:sz w:val="22"/>
          <w:vertAlign w:val="baseline"/>
        </w:rPr>
        <w:t>,</w:t>
      </w:r>
      <w:r>
        <w:rPr>
          <w:spacing w:val="-2"/>
          <w:sz w:val="22"/>
          <w:vertAlign w:val="baseline"/>
        </w:rPr>
        <w:t xml:space="preserve"> </w:t>
      </w:r>
      <w:r>
        <w:rPr>
          <w:sz w:val="22"/>
          <w:vertAlign w:val="baseline"/>
        </w:rPr>
        <w:t>Nirma</w:t>
      </w:r>
      <w:r>
        <w:rPr>
          <w:spacing w:val="-2"/>
          <w:sz w:val="22"/>
          <w:vertAlign w:val="baseline"/>
        </w:rPr>
        <w:t xml:space="preserve"> </w:t>
      </w:r>
      <w:r>
        <w:rPr>
          <w:sz w:val="22"/>
          <w:vertAlign w:val="baseline"/>
        </w:rPr>
        <w:t>University.</w:t>
      </w:r>
    </w:p>
    <w:p>
      <w:pPr>
        <w:pStyle w:val="8"/>
        <w:numPr>
          <w:ilvl w:val="0"/>
          <w:numId w:val="1"/>
        </w:numPr>
        <w:tabs>
          <w:tab w:val="left" w:pos="583"/>
          <w:tab w:val="left" w:pos="584"/>
        </w:tabs>
        <w:spacing w:before="62" w:after="0" w:line="240" w:lineRule="auto"/>
        <w:ind w:left="583" w:right="0" w:hanging="361"/>
        <w:jc w:val="left"/>
        <w:rPr>
          <w:rFonts w:ascii="Symbol" w:hAnsi="Symbol"/>
          <w:b/>
          <w:i/>
          <w:sz w:val="22"/>
        </w:rPr>
      </w:pPr>
      <w:r>
        <w:rPr>
          <w:b/>
          <w:i/>
          <w:sz w:val="22"/>
        </w:rPr>
        <w:t>Poster</w:t>
      </w:r>
      <w:r>
        <w:rPr>
          <w:b/>
          <w:i/>
          <w:spacing w:val="3"/>
          <w:sz w:val="22"/>
        </w:rPr>
        <w:t xml:space="preserve"> </w:t>
      </w:r>
      <w:r>
        <w:rPr>
          <w:b/>
          <w:i/>
          <w:sz w:val="22"/>
        </w:rPr>
        <w:t>presentation</w:t>
      </w:r>
      <w:r>
        <w:rPr>
          <w:b/>
          <w:i/>
          <w:spacing w:val="9"/>
          <w:sz w:val="22"/>
        </w:rPr>
        <w:t xml:space="preserve"> </w:t>
      </w:r>
      <w:r>
        <w:rPr>
          <w:b/>
          <w:i/>
          <w:sz w:val="22"/>
        </w:rPr>
        <w:t>Effect</w:t>
      </w:r>
      <w:r>
        <w:rPr>
          <w:b/>
          <w:i/>
          <w:spacing w:val="7"/>
          <w:sz w:val="22"/>
        </w:rPr>
        <w:t xml:space="preserve"> </w:t>
      </w:r>
      <w:r>
        <w:rPr>
          <w:b/>
          <w:i/>
          <w:sz w:val="22"/>
        </w:rPr>
        <w:t>of</w:t>
      </w:r>
      <w:r>
        <w:rPr>
          <w:b/>
          <w:i/>
          <w:spacing w:val="4"/>
          <w:sz w:val="22"/>
        </w:rPr>
        <w:t xml:space="preserve"> </w:t>
      </w:r>
      <w:r>
        <w:rPr>
          <w:b/>
          <w:i/>
          <w:sz w:val="22"/>
        </w:rPr>
        <w:t>hyperglycemia</w:t>
      </w:r>
      <w:r>
        <w:rPr>
          <w:b/>
          <w:i/>
          <w:spacing w:val="7"/>
          <w:sz w:val="22"/>
        </w:rPr>
        <w:t xml:space="preserve"> </w:t>
      </w:r>
      <w:r>
        <w:rPr>
          <w:b/>
          <w:i/>
          <w:sz w:val="22"/>
        </w:rPr>
        <w:t>and</w:t>
      </w:r>
      <w:r>
        <w:rPr>
          <w:b/>
          <w:i/>
          <w:spacing w:val="7"/>
          <w:sz w:val="22"/>
        </w:rPr>
        <w:t xml:space="preserve"> </w:t>
      </w:r>
      <w:r>
        <w:rPr>
          <w:b/>
          <w:i/>
          <w:sz w:val="22"/>
        </w:rPr>
        <w:t>insulin</w:t>
      </w:r>
      <w:r>
        <w:rPr>
          <w:b/>
          <w:i/>
          <w:spacing w:val="10"/>
          <w:sz w:val="22"/>
        </w:rPr>
        <w:t xml:space="preserve"> </w:t>
      </w:r>
      <w:r>
        <w:rPr>
          <w:b/>
          <w:i/>
          <w:sz w:val="22"/>
        </w:rPr>
        <w:t>treatment</w:t>
      </w:r>
      <w:r>
        <w:rPr>
          <w:b/>
          <w:i/>
          <w:spacing w:val="7"/>
          <w:sz w:val="22"/>
        </w:rPr>
        <w:t xml:space="preserve"> </w:t>
      </w:r>
      <w:r>
        <w:rPr>
          <w:b/>
          <w:i/>
          <w:sz w:val="22"/>
        </w:rPr>
        <w:t>on</w:t>
      </w:r>
      <w:r>
        <w:rPr>
          <w:b/>
          <w:i/>
          <w:spacing w:val="7"/>
          <w:sz w:val="22"/>
        </w:rPr>
        <w:t xml:space="preserve"> </w:t>
      </w:r>
      <w:r>
        <w:rPr>
          <w:b/>
          <w:i/>
          <w:sz w:val="22"/>
        </w:rPr>
        <w:t>NRG-1</w:t>
      </w:r>
    </w:p>
    <w:p>
      <w:pPr>
        <w:spacing w:after="0" w:line="240" w:lineRule="auto"/>
        <w:jc w:val="left"/>
        <w:rPr>
          <w:rFonts w:ascii="Symbol" w:hAnsi="Symbol"/>
          <w:sz w:val="22"/>
        </w:rPr>
        <w:sectPr>
          <w:type w:val="continuous"/>
          <w:pgSz w:w="11910" w:h="16840"/>
          <w:pgMar w:top="0" w:right="20" w:bottom="0" w:left="0" w:header="720" w:footer="720" w:gutter="0"/>
          <w:cols w:equalWidth="0" w:num="2">
            <w:col w:w="3865" w:space="112"/>
            <w:col w:w="7913"/>
          </w:cols>
        </w:sectPr>
      </w:pPr>
    </w:p>
    <w:p>
      <w:pPr>
        <w:pStyle w:val="6"/>
        <w:rPr>
          <w:b/>
          <w:i/>
          <w:sz w:val="20"/>
        </w:rPr>
      </w:pPr>
      <w:r>
        <w:pict>
          <v:group id="_x0000_s1049" o:spid="_x0000_s1049" o:spt="203" style="position:absolute;left:0pt;margin-left:0pt;margin-top:0pt;height:841.95pt;width:202pt;mso-position-horizontal-relative:page;mso-position-vertical-relative:page;z-index:251659264;mso-width-relative:page;mso-height-relative:page;" coordsize="4040,16839">
            <o:lock v:ext="edit"/>
            <v:rect id="_x0000_s1050" o:spid="_x0000_s1050" o:spt="1" style="position:absolute;left:0;top:0;height:16839;width:4040;" fillcolor="#DEEBF7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51" o:spid="_x0000_s1051" o:spt="202" type="#_x0000_t202" style="position:absolute;left:134;top:1265;height:1705;width:3756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3735"/>
                      </w:tabs>
                      <w:spacing w:before="0" w:line="408" w:lineRule="exact"/>
                      <w:ind w:left="74" w:right="0" w:firstLine="0"/>
                      <w:jc w:val="left"/>
                      <w:rPr>
                        <w:rFonts w:ascii="Calibri Light"/>
                        <w:sz w:val="40"/>
                      </w:rPr>
                    </w:pPr>
                    <w:r>
                      <w:rPr>
                        <w:rFonts w:ascii="Calibri Light"/>
                        <w:color w:val="242424"/>
                        <w:sz w:val="40"/>
                        <w:u w:val="single" w:color="303C4F"/>
                      </w:rPr>
                      <w:t>Languages</w:t>
                    </w:r>
                    <w:r>
                      <w:rPr>
                        <w:rFonts w:ascii="Calibri Light"/>
                        <w:color w:val="242424"/>
                        <w:sz w:val="40"/>
                        <w:u w:val="single" w:color="303C4F"/>
                      </w:rPr>
                      <w:tab/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val="left" w:pos="357"/>
                        <w:tab w:val="left" w:pos="358"/>
                      </w:tabs>
                      <w:spacing w:before="143"/>
                      <w:ind w:left="357" w:right="0" w:hanging="358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English.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val="left" w:pos="357"/>
                        <w:tab w:val="left" w:pos="358"/>
                      </w:tabs>
                      <w:spacing w:before="121"/>
                      <w:ind w:left="357" w:right="0" w:hanging="358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Hindi.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val="left" w:pos="357"/>
                        <w:tab w:val="left" w:pos="358"/>
                      </w:tabs>
                      <w:spacing w:before="120" w:line="301" w:lineRule="exact"/>
                      <w:ind w:left="357" w:right="0" w:hanging="358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Punjabi.</w:t>
                    </w:r>
                  </w:p>
                </w:txbxContent>
              </v:textbox>
            </v:shape>
            <v:shape id="_x0000_s1052" o:spid="_x0000_s1052" o:spt="202" type="#_x0000_t202" style="position:absolute;left:134;top:3441;height:2132;width:3756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tabs>
                        <w:tab w:val="left" w:pos="3735"/>
                      </w:tabs>
                      <w:spacing w:before="0" w:line="408" w:lineRule="exact"/>
                      <w:ind w:left="74" w:right="0" w:firstLine="0"/>
                      <w:jc w:val="left"/>
                      <w:rPr>
                        <w:rFonts w:ascii="Calibri Light"/>
                        <w:sz w:val="40"/>
                      </w:rPr>
                    </w:pPr>
                    <w:r>
                      <w:rPr>
                        <w:rFonts w:ascii="Calibri Light"/>
                        <w:color w:val="242424"/>
                        <w:sz w:val="40"/>
                        <w:u w:val="single" w:color="303C4F"/>
                      </w:rPr>
                      <w:t>Interest</w:t>
                    </w:r>
                    <w:r>
                      <w:rPr>
                        <w:rFonts w:ascii="Calibri Light"/>
                        <w:color w:val="242424"/>
                        <w:sz w:val="40"/>
                        <w:u w:val="single" w:color="303C4F"/>
                      </w:rPr>
                      <w:tab/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val="left" w:pos="357"/>
                        <w:tab w:val="left" w:pos="358"/>
                      </w:tabs>
                      <w:spacing w:before="145"/>
                      <w:ind w:left="357" w:right="0" w:hanging="358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Cooking.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val="left" w:pos="357"/>
                        <w:tab w:val="left" w:pos="358"/>
                      </w:tabs>
                      <w:spacing w:before="119"/>
                      <w:ind w:left="357" w:right="0" w:hanging="358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Travelling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.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val="left" w:pos="357"/>
                        <w:tab w:val="left" w:pos="358"/>
                      </w:tabs>
                      <w:spacing w:before="120"/>
                      <w:ind w:left="357" w:right="0" w:hanging="358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Social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Networking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.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val="left" w:pos="357"/>
                        <w:tab w:val="left" w:pos="358"/>
                      </w:tabs>
                      <w:spacing w:before="121" w:line="301" w:lineRule="exact"/>
                      <w:ind w:left="357" w:right="0" w:hanging="358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Watching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TV.</w:t>
                    </w:r>
                  </w:p>
                </w:txbxContent>
              </v:textbox>
            </v:shape>
          </v:group>
        </w:pict>
      </w: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2"/>
        <w:spacing w:before="165"/>
        <w:ind w:left="4207"/>
      </w:pPr>
      <w:r>
        <w:pict>
          <v:rect id="_x0000_s1053" o:spid="_x0000_s1053" o:spt="1" style="position:absolute;left:0pt;margin-left:208.9pt;margin-top:34.5pt;height:0.6pt;width:380.35pt;mso-position-horizontal-relative:page;mso-wrap-distance-bottom:0pt;mso-wrap-distance-top:0pt;z-index:-251654144;mso-width-relative:page;mso-height-relative:page;" fillcolor="#303C4F" filled="t" stroked="f" coordsize="21600,21600">
            <v:path/>
            <v:fill on="t" focussize="0,0"/>
            <v:stroke on="f"/>
            <v:imagedata o:title=""/>
            <o:lock v:ext="edit"/>
            <v:textbox>
              <w:txbxContent>
                <w:p/>
              </w:txbxContent>
            </v:textbox>
            <w10:wrap type="topAndBottom"/>
          </v:rect>
        </w:pict>
      </w:r>
      <w:bookmarkStart w:id="7" w:name="Trainings"/>
      <w:bookmarkEnd w:id="7"/>
      <w:r>
        <w:rPr>
          <w:color w:val="242424"/>
        </w:rPr>
        <w:t>Trainings</w:t>
      </w:r>
    </w:p>
    <w:p>
      <w:pPr>
        <w:pStyle w:val="8"/>
        <w:numPr>
          <w:ilvl w:val="1"/>
          <w:numId w:val="1"/>
        </w:numPr>
        <w:tabs>
          <w:tab w:val="left" w:pos="4568"/>
        </w:tabs>
        <w:spacing w:before="56" w:after="0" w:line="240" w:lineRule="auto"/>
        <w:ind w:left="4567" w:right="120" w:hanging="360"/>
        <w:jc w:val="both"/>
        <w:rPr>
          <w:rFonts w:ascii="Symbol" w:hAnsi="Symbol"/>
          <w:sz w:val="22"/>
        </w:rPr>
      </w:pPr>
      <w:r>
        <w:rPr>
          <w:b/>
          <w:sz w:val="22"/>
        </w:rPr>
        <w:t>Microbiological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estimation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Guargum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Powder</w:t>
      </w:r>
      <w:r>
        <w:rPr>
          <w:sz w:val="22"/>
        </w:rPr>
        <w:t>”</w:t>
      </w:r>
      <w:r>
        <w:rPr>
          <w:spacing w:val="-6"/>
          <w:sz w:val="22"/>
        </w:rPr>
        <w:t xml:space="preserve"> </w:t>
      </w:r>
      <w:r>
        <w:rPr>
          <w:sz w:val="22"/>
        </w:rPr>
        <w:t>in</w:t>
      </w:r>
      <w:r>
        <w:rPr>
          <w:spacing w:val="-9"/>
          <w:sz w:val="22"/>
        </w:rPr>
        <w:t xml:space="preserve"> </w:t>
      </w:r>
      <w:r>
        <w:rPr>
          <w:sz w:val="22"/>
        </w:rPr>
        <w:t>Quality</w:t>
      </w:r>
      <w:r>
        <w:rPr>
          <w:spacing w:val="-4"/>
          <w:sz w:val="22"/>
        </w:rPr>
        <w:t xml:space="preserve"> </w:t>
      </w:r>
      <w:r>
        <w:rPr>
          <w:sz w:val="22"/>
        </w:rPr>
        <w:t>control</w:t>
      </w:r>
      <w:r>
        <w:rPr>
          <w:spacing w:val="-9"/>
          <w:sz w:val="22"/>
        </w:rPr>
        <w:t xml:space="preserve"> </w:t>
      </w:r>
      <w:r>
        <w:rPr>
          <w:sz w:val="22"/>
        </w:rPr>
        <w:t>Department,</w:t>
      </w:r>
      <w:r>
        <w:rPr>
          <w:spacing w:val="-47"/>
          <w:sz w:val="22"/>
        </w:rPr>
        <w:t xml:space="preserve"> </w:t>
      </w:r>
      <w:r>
        <w:rPr>
          <w:sz w:val="22"/>
        </w:rPr>
        <w:t>VIKAS</w:t>
      </w:r>
      <w:r>
        <w:rPr>
          <w:spacing w:val="-2"/>
          <w:sz w:val="22"/>
        </w:rPr>
        <w:t xml:space="preserve"> </w:t>
      </w:r>
      <w:r>
        <w:rPr>
          <w:sz w:val="22"/>
        </w:rPr>
        <w:t>WSP</w:t>
      </w:r>
      <w:r>
        <w:rPr>
          <w:spacing w:val="-4"/>
          <w:sz w:val="22"/>
        </w:rPr>
        <w:t xml:space="preserve"> </w:t>
      </w:r>
      <w:r>
        <w:rPr>
          <w:sz w:val="22"/>
        </w:rPr>
        <w:t>LIMITED, RICCO,</w:t>
      </w:r>
      <w:r>
        <w:rPr>
          <w:spacing w:val="-2"/>
          <w:sz w:val="22"/>
        </w:rPr>
        <w:t xml:space="preserve"> </w:t>
      </w:r>
      <w:r>
        <w:rPr>
          <w:sz w:val="22"/>
        </w:rPr>
        <w:t>Sriganganagar,</w:t>
      </w:r>
      <w:r>
        <w:rPr>
          <w:spacing w:val="-4"/>
          <w:sz w:val="22"/>
        </w:rPr>
        <w:t xml:space="preserve"> </w:t>
      </w:r>
      <w:r>
        <w:rPr>
          <w:sz w:val="22"/>
        </w:rPr>
        <w:t>2009.</w:t>
      </w:r>
    </w:p>
    <w:p>
      <w:pPr>
        <w:pStyle w:val="8"/>
        <w:numPr>
          <w:ilvl w:val="1"/>
          <w:numId w:val="1"/>
        </w:numPr>
        <w:tabs>
          <w:tab w:val="left" w:pos="4568"/>
        </w:tabs>
        <w:spacing w:before="1" w:after="0" w:line="244" w:lineRule="auto"/>
        <w:ind w:left="4567" w:right="149" w:hanging="360"/>
        <w:jc w:val="both"/>
        <w:rPr>
          <w:rFonts w:ascii="Symbol" w:hAnsi="Symbol"/>
          <w:sz w:val="22"/>
        </w:rPr>
      </w:pPr>
      <w:r>
        <w:rPr>
          <w:sz w:val="22"/>
        </w:rPr>
        <w:t>“</w:t>
      </w:r>
      <w:r>
        <w:rPr>
          <w:b/>
          <w:sz w:val="22"/>
        </w:rPr>
        <w:t>Enzymes in pulping of Ankra Fiber</w:t>
      </w:r>
      <w:r>
        <w:rPr>
          <w:sz w:val="22"/>
        </w:rPr>
        <w:t>”, Kumarappa National Handmade Paper</w:t>
      </w:r>
      <w:r>
        <w:rPr>
          <w:spacing w:val="1"/>
          <w:sz w:val="22"/>
        </w:rPr>
        <w:t xml:space="preserve"> </w:t>
      </w:r>
      <w:r>
        <w:rPr>
          <w:sz w:val="22"/>
        </w:rPr>
        <w:t>Institute,</w:t>
      </w:r>
      <w:r>
        <w:rPr>
          <w:spacing w:val="-3"/>
          <w:sz w:val="22"/>
        </w:rPr>
        <w:t xml:space="preserve"> </w:t>
      </w:r>
      <w:r>
        <w:rPr>
          <w:sz w:val="22"/>
        </w:rPr>
        <w:t>Jaipur, 2009.</w:t>
      </w:r>
    </w:p>
    <w:p>
      <w:pPr>
        <w:pStyle w:val="8"/>
        <w:numPr>
          <w:ilvl w:val="1"/>
          <w:numId w:val="1"/>
        </w:numPr>
        <w:tabs>
          <w:tab w:val="left" w:pos="4568"/>
        </w:tabs>
        <w:spacing w:before="0" w:after="0" w:line="240" w:lineRule="auto"/>
        <w:ind w:left="4567" w:right="121" w:hanging="360"/>
        <w:jc w:val="both"/>
        <w:rPr>
          <w:rFonts w:ascii="Symbol" w:hAnsi="Symbol"/>
          <w:sz w:val="22"/>
        </w:rPr>
      </w:pPr>
      <w:r>
        <w:rPr>
          <w:b/>
          <w:sz w:val="22"/>
        </w:rPr>
        <w:t xml:space="preserve">Paper published: “Negi, R.S. </w:t>
      </w:r>
      <w:r>
        <w:rPr>
          <w:sz w:val="22"/>
        </w:rPr>
        <w:t xml:space="preserve">and Pahwa P. (2010) </w:t>
      </w:r>
      <w:r>
        <w:rPr>
          <w:i/>
          <w:sz w:val="22"/>
        </w:rPr>
        <w:t>I</w:t>
      </w:r>
      <w:r>
        <w:rPr>
          <w:b/>
          <w:i/>
          <w:sz w:val="22"/>
        </w:rPr>
        <w:t xml:space="preserve">n vitro </w:t>
      </w:r>
      <w:r>
        <w:rPr>
          <w:b/>
          <w:sz w:val="22"/>
        </w:rPr>
        <w:t>antibacterial activity</w:t>
      </w:r>
      <w:r>
        <w:rPr>
          <w:b/>
          <w:spacing w:val="1"/>
          <w:sz w:val="22"/>
        </w:rPr>
        <w:t xml:space="preserve"> </w:t>
      </w:r>
      <w:r>
        <w:rPr>
          <w:b/>
          <w:sz w:val="22"/>
        </w:rPr>
        <w:t xml:space="preserve">of plants available in semiarid region of Rajasthan </w:t>
      </w:r>
      <w:r>
        <w:rPr>
          <w:sz w:val="22"/>
        </w:rPr>
        <w:t>– I Phytological Research, 23</w:t>
      </w:r>
      <w:r>
        <w:rPr>
          <w:spacing w:val="-47"/>
          <w:sz w:val="22"/>
        </w:rPr>
        <w:t xml:space="preserve"> </w:t>
      </w:r>
      <w:r>
        <w:rPr>
          <w:sz w:val="22"/>
        </w:rPr>
        <w:t>(2).”</w:t>
      </w:r>
    </w:p>
    <w:p>
      <w:pPr>
        <w:pStyle w:val="8"/>
        <w:numPr>
          <w:ilvl w:val="1"/>
          <w:numId w:val="1"/>
        </w:numPr>
        <w:tabs>
          <w:tab w:val="left" w:pos="4568"/>
        </w:tabs>
        <w:spacing w:before="0" w:after="0" w:line="276" w:lineRule="auto"/>
        <w:ind w:left="4567" w:right="729" w:hanging="360"/>
        <w:jc w:val="both"/>
        <w:rPr>
          <w:rFonts w:ascii="Symbol" w:hAnsi="Symbol"/>
          <w:sz w:val="22"/>
        </w:rPr>
      </w:pPr>
      <w:r>
        <w:rPr>
          <w:b/>
          <w:sz w:val="22"/>
        </w:rPr>
        <w:t>Attended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workshop</w:t>
      </w:r>
      <w:r>
        <w:rPr>
          <w:b/>
          <w:spacing w:val="-4"/>
          <w:sz w:val="22"/>
        </w:rPr>
        <w:t xml:space="preserve"> </w:t>
      </w:r>
      <w:r>
        <w:rPr>
          <w:sz w:val="22"/>
        </w:rPr>
        <w:t>(“Advanced</w:t>
      </w:r>
      <w:r>
        <w:rPr>
          <w:spacing w:val="-3"/>
          <w:sz w:val="22"/>
        </w:rPr>
        <w:t xml:space="preserve"> </w:t>
      </w:r>
      <w:r>
        <w:rPr>
          <w:sz w:val="22"/>
        </w:rPr>
        <w:t>techniques</w:t>
      </w:r>
      <w:r>
        <w:rPr>
          <w:spacing w:val="-3"/>
          <w:sz w:val="22"/>
        </w:rPr>
        <w:t xml:space="preserve"> </w:t>
      </w:r>
      <w:r>
        <w:rPr>
          <w:sz w:val="22"/>
        </w:rPr>
        <w:t>in</w:t>
      </w:r>
      <w:r>
        <w:rPr>
          <w:spacing w:val="-4"/>
          <w:sz w:val="22"/>
        </w:rPr>
        <w:t xml:space="preserve"> </w:t>
      </w:r>
      <w:r>
        <w:rPr>
          <w:sz w:val="22"/>
        </w:rPr>
        <w:t>Neurological</w:t>
      </w:r>
      <w:r>
        <w:rPr>
          <w:spacing w:val="-4"/>
          <w:sz w:val="22"/>
        </w:rPr>
        <w:t xml:space="preserve"> </w:t>
      </w:r>
      <w:r>
        <w:rPr>
          <w:sz w:val="22"/>
        </w:rPr>
        <w:t>disorders”)</w:t>
      </w:r>
      <w:r>
        <w:rPr>
          <w:spacing w:val="-7"/>
          <w:sz w:val="22"/>
        </w:rPr>
        <w:t xml:space="preserve"> </w:t>
      </w:r>
      <w:r>
        <w:rPr>
          <w:sz w:val="22"/>
        </w:rPr>
        <w:t>in</w:t>
      </w:r>
      <w:r>
        <w:rPr>
          <w:spacing w:val="-47"/>
          <w:sz w:val="22"/>
        </w:rPr>
        <w:t xml:space="preserve"> </w:t>
      </w:r>
      <w:r>
        <w:rPr>
          <w:sz w:val="22"/>
        </w:rPr>
        <w:t>CIIMS,</w:t>
      </w:r>
      <w:r>
        <w:rPr>
          <w:spacing w:val="-3"/>
          <w:sz w:val="22"/>
        </w:rPr>
        <w:t xml:space="preserve"> </w:t>
      </w:r>
      <w:r>
        <w:rPr>
          <w:sz w:val="22"/>
        </w:rPr>
        <w:t>Society</w:t>
      </w:r>
      <w:r>
        <w:rPr>
          <w:spacing w:val="-1"/>
          <w:sz w:val="22"/>
        </w:rPr>
        <w:t xml:space="preserve"> </w:t>
      </w:r>
      <w:r>
        <w:rPr>
          <w:sz w:val="22"/>
        </w:rPr>
        <w:t>of</w:t>
      </w:r>
      <w:r>
        <w:rPr>
          <w:spacing w:val="-2"/>
          <w:sz w:val="22"/>
        </w:rPr>
        <w:t xml:space="preserve"> </w:t>
      </w:r>
      <w:r>
        <w:rPr>
          <w:sz w:val="22"/>
        </w:rPr>
        <w:t>Neurochemistry, 2012.</w:t>
      </w:r>
    </w:p>
    <w:p>
      <w:pPr>
        <w:pStyle w:val="6"/>
        <w:spacing w:before="7"/>
        <w:rPr>
          <w:sz w:val="28"/>
        </w:rPr>
      </w:pPr>
    </w:p>
    <w:p>
      <w:pPr>
        <w:pStyle w:val="2"/>
        <w:ind w:left="4207"/>
      </w:pPr>
      <w:r>
        <w:pict>
          <v:rect id="_x0000_s1054" o:spid="_x0000_s1054" o:spt="1" style="position:absolute;left:0pt;margin-left:208.9pt;margin-top:26.4pt;height:0.6pt;width:380.35pt;mso-position-horizontal-relative:page;mso-wrap-distance-bottom:0pt;mso-wrap-distance-top:0pt;z-index:-251654144;mso-width-relative:page;mso-height-relative:page;" fillcolor="#303C4F" filled="t" stroked="f" coordsize="21600,21600">
            <v:path/>
            <v:fill on="t" focussize="0,0"/>
            <v:stroke on="f"/>
            <v:imagedata o:title=""/>
            <o:lock v:ext="edit"/>
            <v:textbox>
              <w:txbxContent>
                <w:p/>
              </w:txbxContent>
            </v:textbox>
            <w10:wrap type="topAndBottom"/>
          </v:rect>
        </w:pict>
      </w:r>
      <w:bookmarkStart w:id="8" w:name="Conferences and Seminars"/>
      <w:bookmarkEnd w:id="8"/>
      <w:r>
        <w:rPr>
          <w:color w:val="242424"/>
        </w:rPr>
        <w:t>Conferences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Seminars</w:t>
      </w:r>
    </w:p>
    <w:p>
      <w:pPr>
        <w:pStyle w:val="8"/>
        <w:numPr>
          <w:ilvl w:val="1"/>
          <w:numId w:val="1"/>
        </w:numPr>
        <w:tabs>
          <w:tab w:val="left" w:pos="4567"/>
          <w:tab w:val="left" w:pos="4568"/>
        </w:tabs>
        <w:spacing w:before="59" w:after="0" w:line="240" w:lineRule="auto"/>
        <w:ind w:left="4567" w:right="440" w:hanging="360"/>
        <w:jc w:val="left"/>
        <w:rPr>
          <w:rFonts w:ascii="Symbol" w:hAnsi="Symbol"/>
          <w:sz w:val="21"/>
        </w:rPr>
      </w:pPr>
      <w:r>
        <w:rPr>
          <w:sz w:val="21"/>
        </w:rPr>
        <w:t>Participated in National Seminar on Emerging trends in microbial interaction and</w:t>
      </w:r>
      <w:r>
        <w:rPr>
          <w:spacing w:val="-46"/>
          <w:sz w:val="21"/>
        </w:rPr>
        <w:t xml:space="preserve"> </w:t>
      </w:r>
      <w:r>
        <w:rPr>
          <w:sz w:val="21"/>
        </w:rPr>
        <w:t>challenges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1"/>
          <w:sz w:val="21"/>
        </w:rPr>
        <w:t xml:space="preserve"> </w:t>
      </w:r>
      <w:r>
        <w:rPr>
          <w:sz w:val="21"/>
        </w:rPr>
        <w:t>Human</w:t>
      </w:r>
      <w:r>
        <w:rPr>
          <w:spacing w:val="1"/>
          <w:sz w:val="21"/>
        </w:rPr>
        <w:t xml:space="preserve"> </w:t>
      </w:r>
      <w:r>
        <w:rPr>
          <w:sz w:val="21"/>
        </w:rPr>
        <w:t>Health</w:t>
      </w:r>
      <w:r>
        <w:rPr>
          <w:spacing w:val="-7"/>
          <w:sz w:val="21"/>
        </w:rPr>
        <w:t xml:space="preserve"> </w:t>
      </w:r>
      <w:r>
        <w:rPr>
          <w:sz w:val="21"/>
        </w:rPr>
        <w:t>(2011).</w:t>
      </w:r>
    </w:p>
    <w:p>
      <w:pPr>
        <w:pStyle w:val="8"/>
        <w:numPr>
          <w:ilvl w:val="1"/>
          <w:numId w:val="1"/>
        </w:numPr>
        <w:tabs>
          <w:tab w:val="left" w:pos="4567"/>
          <w:tab w:val="left" w:pos="4568"/>
        </w:tabs>
        <w:spacing w:before="0" w:after="0" w:line="240" w:lineRule="auto"/>
        <w:ind w:left="4567" w:right="282" w:hanging="360"/>
        <w:jc w:val="left"/>
        <w:rPr>
          <w:rFonts w:ascii="Symbol" w:hAnsi="Symbol"/>
          <w:sz w:val="21"/>
        </w:rPr>
      </w:pPr>
      <w:r>
        <w:rPr>
          <w:spacing w:val="-1"/>
          <w:sz w:val="21"/>
        </w:rPr>
        <w:t xml:space="preserve">Participated in the International </w:t>
      </w:r>
      <w:r>
        <w:rPr>
          <w:sz w:val="21"/>
        </w:rPr>
        <w:t>conference on Rejuvenation Neurochemistry:</w:t>
      </w:r>
      <w:r>
        <w:rPr>
          <w:spacing w:val="1"/>
          <w:sz w:val="21"/>
        </w:rPr>
        <w:t xml:space="preserve"> </w:t>
      </w:r>
      <w:r>
        <w:rPr>
          <w:sz w:val="21"/>
        </w:rPr>
        <w:t>“Bedside to bench and back to bedside” organized by Central India Institute of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Medical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Sciences,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Nagpur (26</w:t>
      </w:r>
      <w:r>
        <w:rPr>
          <w:w w:val="95"/>
          <w:sz w:val="21"/>
          <w:vertAlign w:val="superscript"/>
        </w:rPr>
        <w:t>th</w:t>
      </w:r>
      <w:r>
        <w:rPr>
          <w:w w:val="95"/>
          <w:sz w:val="21"/>
          <w:vertAlign w:val="baseline"/>
        </w:rPr>
        <w:t xml:space="preserve"> annual</w:t>
      </w:r>
      <w:r>
        <w:rPr>
          <w:spacing w:val="1"/>
          <w:w w:val="95"/>
          <w:sz w:val="21"/>
          <w:vertAlign w:val="baseline"/>
        </w:rPr>
        <w:t xml:space="preserve"> </w:t>
      </w:r>
      <w:r>
        <w:rPr>
          <w:w w:val="95"/>
          <w:sz w:val="21"/>
          <w:vertAlign w:val="baseline"/>
        </w:rPr>
        <w:t>meeting</w:t>
      </w:r>
      <w:r>
        <w:rPr>
          <w:spacing w:val="1"/>
          <w:w w:val="95"/>
          <w:sz w:val="21"/>
          <w:vertAlign w:val="baseline"/>
        </w:rPr>
        <w:t xml:space="preserve"> </w:t>
      </w:r>
      <w:r>
        <w:rPr>
          <w:w w:val="95"/>
          <w:sz w:val="21"/>
          <w:vertAlign w:val="baseline"/>
        </w:rPr>
        <w:t>of Society</w:t>
      </w:r>
      <w:r>
        <w:rPr>
          <w:spacing w:val="1"/>
          <w:w w:val="95"/>
          <w:sz w:val="21"/>
          <w:vertAlign w:val="baseline"/>
        </w:rPr>
        <w:t xml:space="preserve"> </w:t>
      </w:r>
      <w:r>
        <w:rPr>
          <w:w w:val="95"/>
          <w:sz w:val="21"/>
          <w:vertAlign w:val="baseline"/>
        </w:rPr>
        <w:t>of</w:t>
      </w:r>
      <w:r>
        <w:rPr>
          <w:spacing w:val="1"/>
          <w:w w:val="95"/>
          <w:sz w:val="21"/>
          <w:vertAlign w:val="baseline"/>
        </w:rPr>
        <w:t xml:space="preserve"> </w:t>
      </w:r>
      <w:r>
        <w:rPr>
          <w:w w:val="95"/>
          <w:sz w:val="21"/>
          <w:vertAlign w:val="baseline"/>
        </w:rPr>
        <w:t>Neurochemistry,</w:t>
      </w:r>
      <w:r>
        <w:rPr>
          <w:spacing w:val="1"/>
          <w:w w:val="95"/>
          <w:sz w:val="21"/>
          <w:vertAlign w:val="baseline"/>
        </w:rPr>
        <w:t xml:space="preserve"> </w:t>
      </w:r>
      <w:r>
        <w:rPr>
          <w:w w:val="95"/>
          <w:sz w:val="21"/>
          <w:vertAlign w:val="baseline"/>
        </w:rPr>
        <w:t>India</w:t>
      </w:r>
      <w:r>
        <w:rPr>
          <w:spacing w:val="-43"/>
          <w:w w:val="95"/>
          <w:sz w:val="21"/>
          <w:vertAlign w:val="baseline"/>
        </w:rPr>
        <w:t xml:space="preserve"> </w:t>
      </w:r>
      <w:r>
        <w:rPr>
          <w:sz w:val="21"/>
          <w:vertAlign w:val="baseline"/>
        </w:rPr>
        <w:t>(January, 2012).</w:t>
      </w:r>
    </w:p>
    <w:p>
      <w:pPr>
        <w:pStyle w:val="6"/>
        <w:spacing w:before="3"/>
        <w:rPr>
          <w:sz w:val="29"/>
        </w:rPr>
      </w:pPr>
    </w:p>
    <w:p>
      <w:pPr>
        <w:pStyle w:val="2"/>
        <w:ind w:left="4207"/>
      </w:pPr>
      <w:r>
        <w:pict>
          <v:rect id="_x0000_s1055" o:spid="_x0000_s1055" o:spt="1" style="position:absolute;left:0pt;margin-left:208.9pt;margin-top:26.25pt;height:0.6pt;width:380.35pt;mso-position-horizontal-relative:page;mso-wrap-distance-bottom:0pt;mso-wrap-distance-top:0pt;z-index:-251653120;mso-width-relative:page;mso-height-relative:page;" fillcolor="#303C4F" filled="t" stroked="f" coordsize="21600,21600">
            <v:path/>
            <v:fill on="t" focussize="0,0"/>
            <v:stroke on="f"/>
            <v:imagedata o:title=""/>
            <o:lock v:ext="edit"/>
            <v:textbox>
              <w:txbxContent>
                <w:p/>
              </w:txbxContent>
            </v:textbox>
            <w10:wrap type="topAndBottom"/>
          </v:rect>
        </w:pict>
      </w:r>
      <w:bookmarkStart w:id="9" w:name="Personal Details"/>
      <w:bookmarkEnd w:id="9"/>
      <w:r>
        <w:rPr>
          <w:color w:val="242424"/>
        </w:rPr>
        <w:t>Personal</w:t>
      </w:r>
      <w:r>
        <w:rPr>
          <w:color w:val="242424"/>
          <w:spacing w:val="-5"/>
        </w:rPr>
        <w:t xml:space="preserve"> </w:t>
      </w:r>
      <w:r>
        <w:rPr>
          <w:color w:val="242424"/>
        </w:rPr>
        <w:t>Details</w:t>
      </w:r>
    </w:p>
    <w:p>
      <w:pPr>
        <w:spacing w:before="58"/>
        <w:ind w:left="4207" w:right="4340" w:firstLine="0"/>
        <w:jc w:val="left"/>
        <w:rPr>
          <w:sz w:val="21"/>
        </w:rPr>
      </w:pPr>
      <w:r>
        <w:rPr>
          <w:sz w:val="21"/>
        </w:rPr>
        <w:t>Date of Birth: 27th December, 1991</w:t>
      </w:r>
      <w:r>
        <w:rPr>
          <w:spacing w:val="1"/>
          <w:sz w:val="21"/>
        </w:rPr>
        <w:t xml:space="preserve"> </w:t>
      </w:r>
      <w:r>
        <w:rPr>
          <w:sz w:val="21"/>
        </w:rPr>
        <w:t>Father’s</w:t>
      </w:r>
      <w:r>
        <w:rPr>
          <w:spacing w:val="-6"/>
          <w:sz w:val="21"/>
        </w:rPr>
        <w:t xml:space="preserve"> </w:t>
      </w:r>
      <w:r>
        <w:rPr>
          <w:sz w:val="21"/>
        </w:rPr>
        <w:t>Name:</w:t>
      </w:r>
      <w:r>
        <w:rPr>
          <w:spacing w:val="-3"/>
          <w:sz w:val="21"/>
        </w:rPr>
        <w:t xml:space="preserve"> </w:t>
      </w:r>
      <w:r>
        <w:rPr>
          <w:sz w:val="21"/>
        </w:rPr>
        <w:t>Rajinder</w:t>
      </w:r>
      <w:r>
        <w:rPr>
          <w:spacing w:val="-1"/>
          <w:sz w:val="21"/>
        </w:rPr>
        <w:t xml:space="preserve"> </w:t>
      </w:r>
      <w:r>
        <w:rPr>
          <w:sz w:val="21"/>
        </w:rPr>
        <w:t>Mohan</w:t>
      </w:r>
      <w:r>
        <w:rPr>
          <w:spacing w:val="-5"/>
          <w:sz w:val="21"/>
        </w:rPr>
        <w:t xml:space="preserve"> </w:t>
      </w:r>
      <w:r>
        <w:rPr>
          <w:sz w:val="21"/>
        </w:rPr>
        <w:t>Pahwa</w:t>
      </w:r>
      <w:r>
        <w:rPr>
          <w:spacing w:val="-44"/>
          <w:sz w:val="21"/>
        </w:rPr>
        <w:t xml:space="preserve"> </w:t>
      </w:r>
      <w:r>
        <w:rPr>
          <w:sz w:val="21"/>
        </w:rPr>
        <w:t>Nationality:</w:t>
      </w:r>
      <w:r>
        <w:rPr>
          <w:spacing w:val="1"/>
          <w:sz w:val="21"/>
        </w:rPr>
        <w:t xml:space="preserve"> </w:t>
      </w:r>
      <w:r>
        <w:rPr>
          <w:sz w:val="21"/>
        </w:rPr>
        <w:t>Indian</w:t>
      </w:r>
    </w:p>
    <w:p>
      <w:pPr>
        <w:spacing w:before="4"/>
        <w:ind w:left="4207" w:right="0" w:firstLine="0"/>
        <w:jc w:val="left"/>
        <w:rPr>
          <w:sz w:val="21"/>
        </w:rPr>
      </w:pPr>
      <w:r>
        <w:rPr>
          <w:sz w:val="21"/>
        </w:rPr>
        <w:t>Marital</w:t>
      </w:r>
      <w:r>
        <w:rPr>
          <w:spacing w:val="-2"/>
          <w:sz w:val="21"/>
        </w:rPr>
        <w:t xml:space="preserve"> </w:t>
      </w:r>
      <w:r>
        <w:rPr>
          <w:sz w:val="21"/>
        </w:rPr>
        <w:t>Status:</w:t>
      </w:r>
      <w:r>
        <w:rPr>
          <w:spacing w:val="-3"/>
          <w:sz w:val="21"/>
        </w:rPr>
        <w:t xml:space="preserve"> </w:t>
      </w:r>
      <w:r>
        <w:rPr>
          <w:sz w:val="21"/>
        </w:rPr>
        <w:t>Married</w:t>
      </w:r>
    </w:p>
    <w:p>
      <w:pPr>
        <w:pStyle w:val="6"/>
        <w:rPr>
          <w:sz w:val="20"/>
        </w:rPr>
      </w:pPr>
    </w:p>
    <w:p>
      <w:pPr>
        <w:pStyle w:val="6"/>
        <w:spacing w:before="7"/>
        <w:rPr>
          <w:sz w:val="18"/>
        </w:rPr>
      </w:pPr>
    </w:p>
    <w:p>
      <w:pPr>
        <w:pStyle w:val="6"/>
        <w:ind w:left="4207"/>
      </w:pPr>
      <w:r>
        <w:t>DECLARATION</w:t>
      </w:r>
    </w:p>
    <w:p>
      <w:pPr>
        <w:pStyle w:val="6"/>
        <w:spacing w:before="182" w:line="259" w:lineRule="auto"/>
        <w:ind w:left="4207" w:right="189"/>
      </w:pPr>
      <w:r>
        <w:t>I do hereby declare that all the information’s furnished above are true to the</w:t>
      </w:r>
      <w:r>
        <w:rPr>
          <w:spacing w:val="-52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&amp; belief</w:t>
      </w:r>
    </w:p>
    <w:p>
      <w:pPr>
        <w:pStyle w:val="6"/>
      </w:pPr>
    </w:p>
    <w:p>
      <w:pPr>
        <w:pStyle w:val="6"/>
        <w:spacing w:before="4"/>
        <w:rPr>
          <w:sz w:val="28"/>
        </w:rPr>
      </w:pPr>
    </w:p>
    <w:p>
      <w:pPr>
        <w:pStyle w:val="6"/>
        <w:ind w:left="4207"/>
      </w:pPr>
      <w:r>
        <w:t>Date:</w:t>
      </w:r>
    </w:p>
    <w:p>
      <w:pPr>
        <w:pStyle w:val="6"/>
        <w:tabs>
          <w:tab w:val="left" w:pos="10034"/>
        </w:tabs>
        <w:spacing w:before="180"/>
        <w:ind w:left="4207"/>
      </w:pPr>
      <w:r>
        <w:t>Place:</w:t>
      </w:r>
      <w:r>
        <w:rPr>
          <w:spacing w:val="-3"/>
        </w:rPr>
        <w:t xml:space="preserve"> </w:t>
      </w:r>
      <w:r>
        <w:t>BANGALORE</w:t>
      </w:r>
      <w:r>
        <w:tab/>
      </w:r>
      <w:r>
        <w:t>Priyanka</w:t>
      </w:r>
      <w:r>
        <w:rPr>
          <w:spacing w:val="-5"/>
        </w:rPr>
        <w:t xml:space="preserve"> </w:t>
      </w:r>
      <w:r>
        <w:t>Pahwa</w:t>
      </w: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  <w:spacing w:before="8"/>
        <w:rPr>
          <w:sz w:val="32"/>
        </w:rPr>
      </w:pPr>
    </w:p>
    <w:p>
      <w:pPr>
        <w:spacing w:before="0"/>
        <w:ind w:left="0" w:right="692" w:firstLine="0"/>
        <w:jc w:val="right"/>
        <w:rPr>
          <w:sz w:val="22"/>
        </w:rPr>
      </w:pPr>
      <w:r>
        <w:rPr>
          <w:w w:val="100"/>
          <w:sz w:val="22"/>
        </w:rPr>
        <w:t>2</w:t>
      </w:r>
    </w:p>
    <w:sectPr>
      <w:pgSz w:w="11910" w:h="16840"/>
      <w:pgMar w:top="0" w:right="20" w:bottom="0" w:left="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1"/>
    <w:family w:val="roman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0"/>
      <w:numFmt w:val="bullet"/>
      <w:lvlText w:val=""/>
      <w:lvlJc w:val="left"/>
      <w:pPr>
        <w:ind w:left="357" w:hanging="358"/>
      </w:pPr>
      <w:rPr>
        <w:rFonts w:hint="default" w:ascii="Symbol" w:hAnsi="Symbol" w:eastAsia="Symbol" w:cs="Symbol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699" w:hanging="358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039" w:hanging="358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1378" w:hanging="358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1718" w:hanging="358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2057" w:hanging="358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2397" w:hanging="358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2736" w:hanging="358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3076" w:hanging="358"/>
      </w:pPr>
      <w:rPr>
        <w:rFonts w:hint="default"/>
        <w:lang w:val="en-US" w:eastAsia="en-US" w:bidi="ar-SA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506" w:hanging="360"/>
        <w:jc w:val="left"/>
      </w:pPr>
      <w:rPr>
        <w:rFonts w:hint="default" w:ascii="Calibri" w:hAnsi="Calibri" w:eastAsia="Calibri" w:cs="Calibri"/>
        <w:spacing w:val="-2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"/>
      <w:lvlJc w:val="left"/>
      <w:pPr>
        <w:ind w:left="943" w:hanging="360"/>
      </w:pPr>
      <w:rPr>
        <w:rFonts w:hint="default" w:ascii="Symbol" w:hAnsi="Symbol" w:eastAsia="Symbol" w:cs="Symbol"/>
        <w:w w:val="99"/>
        <w:sz w:val="21"/>
        <w:szCs w:val="21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64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4039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814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588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6363" w:hanging="360"/>
      </w:pPr>
      <w:rPr>
        <w:rFonts w:hint="default"/>
        <w:lang w:val="en-US" w:eastAsia="en-US" w:bidi="ar-SA"/>
      </w:rPr>
    </w:lvl>
  </w:abstractNum>
  <w:abstractNum w:abstractNumId="2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434" w:hanging="363"/>
      </w:pPr>
      <w:rPr>
        <w:rFonts w:hint="default"/>
        <w:w w:val="100"/>
        <w:lang w:val="en-US" w:eastAsia="en-US" w:bidi="ar-SA"/>
      </w:rPr>
    </w:lvl>
    <w:lvl w:ilvl="1" w:tentative="0">
      <w:start w:val="0"/>
      <w:numFmt w:val="bullet"/>
      <w:lvlText w:val=""/>
      <w:lvlJc w:val="left"/>
      <w:pPr>
        <w:ind w:left="4567" w:hanging="360"/>
      </w:pPr>
      <w:rPr>
        <w:rFonts w:hint="default"/>
        <w:w w:val="100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4482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405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4019" w:hanging="360"/>
      </w:pPr>
      <w:rPr>
        <w:rFonts w:hint="default"/>
        <w:lang w:val="en-US" w:eastAsia="en-US" w:bidi="ar-SA"/>
      </w:rPr>
    </w:lvl>
  </w:abstractNum>
  <w:abstractNum w:abstractNumId="3">
    <w:nsid w:val="59ADCABA"/>
    <w:multiLevelType w:val="multilevel"/>
    <w:tmpl w:val="59ADCABA"/>
    <w:lvl w:ilvl="0" w:tentative="0">
      <w:start w:val="0"/>
      <w:numFmt w:val="bullet"/>
      <w:lvlText w:val=""/>
      <w:lvlJc w:val="left"/>
      <w:pPr>
        <w:ind w:left="357" w:hanging="358"/>
      </w:pPr>
      <w:rPr>
        <w:rFonts w:hint="default" w:ascii="Symbol" w:hAnsi="Symbol" w:eastAsia="Symbol" w:cs="Symbol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699" w:hanging="358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039" w:hanging="358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1378" w:hanging="358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1718" w:hanging="358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2057" w:hanging="358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2397" w:hanging="358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2736" w:hanging="358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3076" w:hanging="35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D820010"/>
    <w:rsid w:val="1CE123EB"/>
    <w:rsid w:val="7B7F19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51"/>
      <w:outlineLvl w:val="1"/>
    </w:pPr>
    <w:rPr>
      <w:rFonts w:ascii="Calibri Light" w:hAnsi="Calibri Light" w:eastAsia="Calibri Light" w:cs="Calibri Light"/>
      <w:sz w:val="40"/>
      <w:szCs w:val="40"/>
      <w:lang w:val="en-US" w:eastAsia="en-US" w:bidi="ar-SA"/>
    </w:rPr>
  </w:style>
  <w:style w:type="paragraph" w:styleId="3">
    <w:name w:val="heading 2"/>
    <w:basedOn w:val="1"/>
    <w:qFormat/>
    <w:uiPriority w:val="1"/>
    <w:pPr>
      <w:spacing w:before="2"/>
      <w:ind w:left="71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Calibri" w:hAnsi="Calibri" w:eastAsia="Calibri" w:cs="Calibri"/>
      <w:sz w:val="24"/>
      <w:szCs w:val="24"/>
      <w:lang w:val="en-US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506" w:hanging="360"/>
    </w:pPr>
    <w:rPr>
      <w:rFonts w:ascii="Calibri" w:hAnsi="Calibri" w:eastAsia="Calibri" w:cs="Calibri"/>
      <w:lang w:val="en-US" w:eastAsia="en-US" w:bidi="ar-SA"/>
    </w:rPr>
  </w:style>
  <w:style w:type="paragraph" w:customStyle="1" w:styleId="9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26"/>
    <customShpInfo spid="_x0000_s1044"/>
    <customShpInfo spid="_x0000_s1043"/>
    <customShpInfo spid="_x0000_s1046"/>
    <customShpInfo spid="_x0000_s1045"/>
    <customShpInfo spid="_x0000_s1048"/>
    <customShpInfo spid="_x0000_s1047"/>
    <customShpInfo spid="_x0000_s1050"/>
    <customShpInfo spid="_x0000_s1051"/>
    <customShpInfo spid="_x0000_s1052"/>
    <customShpInfo spid="_x0000_s1049"/>
    <customShpInfo spid="_x0000_s1053"/>
    <customShpInfo spid="_x0000_s1054"/>
    <customShpInfo spid="_x0000_s1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ScaleCrop>false</ScaleCrop>
  <LinksUpToDate>false</LinksUpToDate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2023-10-09T15:20:00Z</dcterms:created>
  <dc:creator>Turbo</dc:creator>
  <cp:lastModifiedBy>priya</cp:lastModifiedBy>
  <dcterms:modified xsi:type="dcterms:W3CDTF">2023-10-09T15:25:57Z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2022-11-04T00:00:00Z</vt:filetime>
  </property>
  <property fmtid="{D5CDD505-2E9C-101B-9397-08002B2CF9AE}" pid="3" name="Creator">
    <vt:lpwstr>WPS Writer</vt:lpwstr>
  </property>
  <property fmtid="{D5CDD505-2E9C-101B-9397-08002B2CF9AE}" pid="4" name="LastSaved">
    <vt:filetime>2023-10-09T00:00:00Z</vt:filetime>
  </property>
  <property fmtid="{D5CDD505-2E9C-101B-9397-08002B2CF9AE}" pid="5" name="KSOProductBuildVer">
    <vt:lpwstr>1033-12.2.0.13215</vt:lpwstr>
  </property>
  <property fmtid="{D5CDD505-2E9C-101B-9397-08002B2CF9AE}" pid="6" name="ICV">
    <vt:lpwstr>5F7C36DD496B49D48DC556A39B662A55_13</vt:lpwstr>
  </property>
</Properties>
</file>